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B3" w:rsidRDefault="00941FDB" w:rsidP="00E14D2C">
      <w:r>
        <w:t xml:space="preserve">                                                                    </w:t>
      </w:r>
      <w:r w:rsidR="001A01B3">
        <w:t xml:space="preserve"> </w:t>
      </w:r>
      <w:r w:rsidRPr="00941FDB">
        <w:rPr>
          <w:noProof/>
          <w:lang w:eastAsia="ru-RU" w:bidi="ar-SA"/>
        </w:rPr>
        <w:drawing>
          <wp:inline distT="0" distB="0" distL="0" distR="0">
            <wp:extent cx="619125" cy="790575"/>
            <wp:effectExtent l="19050" t="0" r="9525" b="0"/>
            <wp:docPr id="1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1B3" w:rsidRDefault="001A01B3" w:rsidP="00E14D2C"/>
    <w:p w:rsidR="001A01B3" w:rsidRDefault="001A01B3" w:rsidP="00E14D2C"/>
    <w:p w:rsidR="00E14D2C" w:rsidRDefault="00E14D2C" w:rsidP="00E14D2C">
      <w:pPr>
        <w:rPr>
          <w:sz w:val="28"/>
        </w:rPr>
      </w:pPr>
      <w:r>
        <w:t xml:space="preserve">   </w:t>
      </w:r>
      <w:r w:rsidR="001A01B3">
        <w:t xml:space="preserve">            </w:t>
      </w:r>
      <w:r>
        <w:t xml:space="preserve">  </w:t>
      </w:r>
      <w:r>
        <w:rPr>
          <w:sz w:val="28"/>
        </w:rPr>
        <w:t>АДМИНИСТРАЦИЯ МУНИЦИПАЛЬНОГО ОБРАЗОВАНИЯ</w:t>
      </w:r>
    </w:p>
    <w:p w:rsidR="00E14D2C" w:rsidRDefault="00E14D2C" w:rsidP="00E14D2C">
      <w:pPr>
        <w:jc w:val="center"/>
        <w:rPr>
          <w:sz w:val="28"/>
        </w:rPr>
      </w:pPr>
      <w:r>
        <w:rPr>
          <w:sz w:val="28"/>
        </w:rPr>
        <w:t xml:space="preserve">«СЫЧЕВСКИЙ </w:t>
      </w:r>
      <w:r w:rsidR="00ED281A">
        <w:rPr>
          <w:sz w:val="28"/>
        </w:rPr>
        <w:t>МУНИЦИПАЛЬНЫЙ ОКРУГ</w:t>
      </w:r>
      <w:r>
        <w:rPr>
          <w:sz w:val="28"/>
        </w:rPr>
        <w:t>»</w:t>
      </w:r>
    </w:p>
    <w:p w:rsidR="00E14D2C" w:rsidRDefault="00E14D2C" w:rsidP="00E14D2C">
      <w:pPr>
        <w:jc w:val="center"/>
        <w:rPr>
          <w:sz w:val="28"/>
        </w:rPr>
      </w:pPr>
      <w:r>
        <w:rPr>
          <w:sz w:val="28"/>
        </w:rPr>
        <w:t xml:space="preserve">СМОЛЕНСКОЙ ОБЛАСТИ  </w:t>
      </w:r>
    </w:p>
    <w:p w:rsidR="00E14D2C" w:rsidRDefault="00E14D2C" w:rsidP="00E14D2C">
      <w:pPr>
        <w:jc w:val="center"/>
        <w:rPr>
          <w:sz w:val="28"/>
        </w:rPr>
      </w:pPr>
    </w:p>
    <w:p w:rsidR="00E14D2C" w:rsidRDefault="00E14D2C" w:rsidP="00E14D2C">
      <w:pPr>
        <w:jc w:val="center"/>
        <w:rPr>
          <w:sz w:val="28"/>
        </w:rPr>
      </w:pPr>
      <w:r>
        <w:rPr>
          <w:sz w:val="28"/>
        </w:rPr>
        <w:t xml:space="preserve">ОТДЕЛ </w:t>
      </w:r>
      <w:r w:rsidR="00ED281A">
        <w:rPr>
          <w:sz w:val="28"/>
        </w:rPr>
        <w:t>ОБРАЗОВАНИЯ</w:t>
      </w:r>
    </w:p>
    <w:p w:rsidR="00E14D2C" w:rsidRDefault="00E14D2C" w:rsidP="00E14D2C">
      <w:pPr>
        <w:rPr>
          <w:sz w:val="28"/>
        </w:rPr>
      </w:pPr>
    </w:p>
    <w:p w:rsidR="00E14D2C" w:rsidRDefault="00E14D2C" w:rsidP="00E14D2C">
      <w:pPr>
        <w:jc w:val="center"/>
        <w:rPr>
          <w:sz w:val="28"/>
        </w:rPr>
      </w:pPr>
      <w:r>
        <w:rPr>
          <w:sz w:val="28"/>
        </w:rPr>
        <w:t>ПРИКАЗ</w:t>
      </w:r>
    </w:p>
    <w:p w:rsidR="00586732" w:rsidRDefault="00586732" w:rsidP="00E14D2C">
      <w:pPr>
        <w:jc w:val="center"/>
        <w:rPr>
          <w:sz w:val="28"/>
        </w:rPr>
      </w:pPr>
    </w:p>
    <w:p w:rsidR="00B0045F" w:rsidRPr="002C2F97" w:rsidRDefault="00E14D2C" w:rsidP="00E14D2C">
      <w:pPr>
        <w:jc w:val="center"/>
        <w:rPr>
          <w:sz w:val="28"/>
        </w:rPr>
      </w:pPr>
      <w:r w:rsidRPr="002C2F97">
        <w:rPr>
          <w:sz w:val="28"/>
        </w:rPr>
        <w:t xml:space="preserve">     </w:t>
      </w:r>
    </w:p>
    <w:p w:rsidR="00862367" w:rsidRDefault="00E14D2C" w:rsidP="00E23B53">
      <w:pPr>
        <w:jc w:val="center"/>
        <w:rPr>
          <w:sz w:val="28"/>
        </w:rPr>
      </w:pPr>
      <w:r w:rsidRPr="00586732">
        <w:rPr>
          <w:sz w:val="28"/>
        </w:rPr>
        <w:t xml:space="preserve">    № </w:t>
      </w:r>
      <w:r w:rsidR="006C0291">
        <w:rPr>
          <w:sz w:val="28"/>
        </w:rPr>
        <w:t>84</w:t>
      </w:r>
      <w:r w:rsidRPr="00586732">
        <w:rPr>
          <w:sz w:val="28"/>
        </w:rPr>
        <w:t xml:space="preserve">                                                                      </w:t>
      </w:r>
      <w:r w:rsidR="00586732">
        <w:rPr>
          <w:sz w:val="28"/>
        </w:rPr>
        <w:t xml:space="preserve">от </w:t>
      </w:r>
      <w:r w:rsidR="00B7561A">
        <w:rPr>
          <w:sz w:val="28"/>
        </w:rPr>
        <w:t>25</w:t>
      </w:r>
      <w:r w:rsidR="004B0CF4" w:rsidRPr="004B0CF4">
        <w:rPr>
          <w:sz w:val="28"/>
        </w:rPr>
        <w:t xml:space="preserve"> </w:t>
      </w:r>
      <w:r w:rsidR="002C2F97" w:rsidRPr="004B0CF4">
        <w:rPr>
          <w:sz w:val="28"/>
        </w:rPr>
        <w:t>августа</w:t>
      </w:r>
      <w:r w:rsidR="000826A7" w:rsidRPr="004B0CF4">
        <w:rPr>
          <w:sz w:val="28"/>
        </w:rPr>
        <w:t xml:space="preserve"> 202</w:t>
      </w:r>
      <w:r w:rsidR="006C0291">
        <w:rPr>
          <w:sz w:val="28"/>
        </w:rPr>
        <w:t>6</w:t>
      </w:r>
      <w:r w:rsidRPr="004B0CF4">
        <w:rPr>
          <w:sz w:val="28"/>
        </w:rPr>
        <w:t xml:space="preserve"> года</w:t>
      </w:r>
    </w:p>
    <w:p w:rsidR="00E14D2C" w:rsidRDefault="00963247" w:rsidP="00E14D2C">
      <w:pPr>
        <w:rPr>
          <w:sz w:val="28"/>
          <w:szCs w:val="28"/>
        </w:rPr>
      </w:pPr>
      <w:r w:rsidRPr="00963247">
        <w:rPr>
          <w:noProof/>
          <w:color w:val="FF000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-14.7pt;margin-top:11.8pt;width:283.85pt;height:94.0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" stroked="f">
            <v:textbox style="mso-next-textbox:#Надпись 2">
              <w:txbxContent>
                <w:p w:rsidR="00B32153" w:rsidRPr="007062F0" w:rsidRDefault="000B600D" w:rsidP="00220BD4">
                  <w:pPr>
                    <w:ind w:right="849"/>
                    <w:jc w:val="both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cs="Times New Roman"/>
                      <w:b/>
                      <w:sz w:val="28"/>
                      <w:szCs w:val="28"/>
                    </w:rPr>
                    <w:t xml:space="preserve">О </w:t>
                  </w:r>
                  <w:r w:rsidR="00B32153">
                    <w:rPr>
                      <w:rFonts w:cs="Times New Roman"/>
                      <w:b/>
                      <w:sz w:val="28"/>
                      <w:szCs w:val="28"/>
                    </w:rPr>
                    <w:t>проведении школьного</w:t>
                  </w:r>
                  <w:r w:rsidR="00220BD4">
                    <w:rPr>
                      <w:rFonts w:cs="Times New Roman"/>
                      <w:b/>
                      <w:sz w:val="28"/>
                      <w:szCs w:val="28"/>
                    </w:rPr>
                    <w:t xml:space="preserve"> этап</w:t>
                  </w:r>
                  <w:r w:rsidR="00B05A0F">
                    <w:rPr>
                      <w:rFonts w:cs="Times New Roman"/>
                      <w:b/>
                      <w:sz w:val="28"/>
                      <w:szCs w:val="28"/>
                    </w:rPr>
                    <w:t xml:space="preserve">а </w:t>
                  </w:r>
                  <w:r w:rsidR="001A01B3">
                    <w:rPr>
                      <w:rFonts w:cs="Times New Roman"/>
                      <w:b/>
                      <w:sz w:val="28"/>
                      <w:szCs w:val="28"/>
                    </w:rPr>
                    <w:t xml:space="preserve">Всероссийской </w:t>
                  </w:r>
                  <w:r w:rsidR="00B32153">
                    <w:rPr>
                      <w:rFonts w:cs="Times New Roman"/>
                      <w:b/>
                      <w:sz w:val="28"/>
                      <w:szCs w:val="28"/>
                    </w:rPr>
                    <w:t>олимпиады школьников в 202</w:t>
                  </w:r>
                  <w:r w:rsidR="004153B9">
                    <w:rPr>
                      <w:rFonts w:cs="Times New Roman"/>
                      <w:b/>
                      <w:sz w:val="28"/>
                      <w:szCs w:val="28"/>
                    </w:rPr>
                    <w:t>6</w:t>
                  </w:r>
                  <w:r w:rsidR="00B32153">
                    <w:rPr>
                      <w:rFonts w:cs="Times New Roman"/>
                      <w:b/>
                      <w:sz w:val="28"/>
                      <w:szCs w:val="28"/>
                    </w:rPr>
                    <w:t>-202</w:t>
                  </w:r>
                  <w:r w:rsidR="004153B9">
                    <w:rPr>
                      <w:rFonts w:cs="Times New Roman"/>
                      <w:b/>
                      <w:sz w:val="28"/>
                      <w:szCs w:val="28"/>
                    </w:rPr>
                    <w:t xml:space="preserve">7 учебном году </w:t>
                  </w:r>
                </w:p>
              </w:txbxContent>
            </v:textbox>
            <w10:wrap type="square" anchorx="margin"/>
          </v:shape>
        </w:pict>
      </w:r>
    </w:p>
    <w:p w:rsidR="00290DB2" w:rsidRDefault="00290DB2" w:rsidP="00E14D2C">
      <w:pPr>
        <w:rPr>
          <w:sz w:val="28"/>
          <w:szCs w:val="28"/>
        </w:rPr>
      </w:pPr>
    </w:p>
    <w:p w:rsidR="00290DB2" w:rsidRDefault="00290DB2" w:rsidP="00E14D2C">
      <w:pPr>
        <w:rPr>
          <w:sz w:val="28"/>
          <w:szCs w:val="28"/>
        </w:rPr>
      </w:pPr>
    </w:p>
    <w:p w:rsidR="00290DB2" w:rsidRDefault="00290DB2" w:rsidP="00E14D2C">
      <w:pPr>
        <w:rPr>
          <w:sz w:val="28"/>
          <w:szCs w:val="28"/>
        </w:rPr>
      </w:pPr>
    </w:p>
    <w:p w:rsidR="00290DB2" w:rsidRDefault="00290DB2" w:rsidP="00E14D2C">
      <w:pPr>
        <w:rPr>
          <w:sz w:val="28"/>
          <w:szCs w:val="28"/>
        </w:rPr>
      </w:pPr>
    </w:p>
    <w:p w:rsidR="00290DB2" w:rsidRDefault="00290DB2" w:rsidP="00E14D2C">
      <w:pPr>
        <w:rPr>
          <w:sz w:val="28"/>
          <w:szCs w:val="28"/>
        </w:rPr>
      </w:pPr>
    </w:p>
    <w:p w:rsidR="00290DB2" w:rsidRDefault="00290DB2" w:rsidP="00E14D2C">
      <w:pPr>
        <w:rPr>
          <w:sz w:val="28"/>
          <w:szCs w:val="28"/>
        </w:rPr>
      </w:pPr>
    </w:p>
    <w:p w:rsidR="00220BD4" w:rsidRDefault="00220BD4" w:rsidP="00220BD4">
      <w:pPr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B05A0F" w:rsidRPr="00A16A95" w:rsidRDefault="00103B62" w:rsidP="00ED281A">
      <w:pPr>
        <w:tabs>
          <w:tab w:val="left" w:pos="9921"/>
        </w:tabs>
        <w:ind w:right="-2"/>
        <w:jc w:val="both"/>
        <w:rPr>
          <w:rFonts w:cs="Times New Roman"/>
          <w:sz w:val="28"/>
          <w:szCs w:val="28"/>
        </w:rPr>
      </w:pPr>
      <w:proofErr w:type="gramStart"/>
      <w:r w:rsidRPr="00103B62">
        <w:rPr>
          <w:rFonts w:cs="Times New Roman"/>
          <w:sz w:val="28"/>
          <w:szCs w:val="28"/>
        </w:rPr>
        <w:t xml:space="preserve">В соответствии </w:t>
      </w:r>
      <w:r w:rsidR="001A01B3">
        <w:rPr>
          <w:rFonts w:cs="Times New Roman"/>
          <w:sz w:val="28"/>
          <w:szCs w:val="28"/>
        </w:rPr>
        <w:t xml:space="preserve">с </w:t>
      </w:r>
      <w:r w:rsidR="00433FB1">
        <w:rPr>
          <w:rFonts w:cs="Times New Roman"/>
          <w:sz w:val="28"/>
          <w:szCs w:val="28"/>
        </w:rPr>
        <w:t xml:space="preserve">пунктом 31 Порядка проведения всероссийской олимпиады школьников, утвержденного  </w:t>
      </w:r>
      <w:r w:rsidR="001A01B3">
        <w:rPr>
          <w:rFonts w:cs="Times New Roman"/>
          <w:sz w:val="28"/>
          <w:szCs w:val="28"/>
        </w:rPr>
        <w:t xml:space="preserve">приказом Министерства просвещения </w:t>
      </w:r>
      <w:r w:rsidRPr="00103B62">
        <w:rPr>
          <w:rFonts w:cs="Times New Roman"/>
          <w:sz w:val="28"/>
          <w:szCs w:val="28"/>
        </w:rPr>
        <w:t xml:space="preserve"> </w:t>
      </w:r>
      <w:r w:rsidR="001A01B3">
        <w:rPr>
          <w:rFonts w:cs="Times New Roman"/>
          <w:sz w:val="28"/>
          <w:szCs w:val="28"/>
        </w:rPr>
        <w:t>Российской Федерации</w:t>
      </w:r>
      <w:r w:rsidRPr="00103B62">
        <w:rPr>
          <w:rFonts w:cs="Times New Roman"/>
          <w:sz w:val="28"/>
          <w:szCs w:val="28"/>
        </w:rPr>
        <w:t xml:space="preserve"> от </w:t>
      </w:r>
      <w:r w:rsidR="001A01B3">
        <w:rPr>
          <w:rFonts w:cs="Times New Roman"/>
          <w:sz w:val="28"/>
          <w:szCs w:val="28"/>
        </w:rPr>
        <w:t>27.11.2020</w:t>
      </w:r>
      <w:r w:rsidRPr="00103B62">
        <w:rPr>
          <w:rFonts w:cs="Times New Roman"/>
          <w:sz w:val="28"/>
          <w:szCs w:val="28"/>
        </w:rPr>
        <w:t xml:space="preserve"> № </w:t>
      </w:r>
      <w:r w:rsidR="00B05A0F">
        <w:rPr>
          <w:rFonts w:cs="Times New Roman"/>
          <w:sz w:val="28"/>
          <w:szCs w:val="28"/>
        </w:rPr>
        <w:t>678</w:t>
      </w:r>
      <w:r w:rsidR="00ED281A">
        <w:rPr>
          <w:rFonts w:cs="Times New Roman"/>
          <w:sz w:val="28"/>
          <w:szCs w:val="28"/>
        </w:rPr>
        <w:t xml:space="preserve"> </w:t>
      </w:r>
      <w:r w:rsidRPr="00103B62">
        <w:rPr>
          <w:rFonts w:cs="Times New Roman"/>
          <w:sz w:val="28"/>
          <w:szCs w:val="28"/>
        </w:rPr>
        <w:t>«Об утверждении Порядка проведения всероссийской олимпиады школьников»</w:t>
      </w:r>
      <w:r w:rsidR="00EE7FDF">
        <w:rPr>
          <w:rFonts w:cs="Times New Roman"/>
          <w:sz w:val="28"/>
          <w:szCs w:val="28"/>
        </w:rPr>
        <w:t xml:space="preserve">, </w:t>
      </w:r>
      <w:r w:rsidR="009648D6">
        <w:rPr>
          <w:rFonts w:cs="Times New Roman"/>
          <w:sz w:val="28"/>
          <w:szCs w:val="28"/>
        </w:rPr>
        <w:t xml:space="preserve">приказом </w:t>
      </w:r>
      <w:r w:rsidR="008E6CFA">
        <w:rPr>
          <w:rFonts w:cs="Times New Roman"/>
          <w:sz w:val="28"/>
          <w:szCs w:val="28"/>
        </w:rPr>
        <w:t xml:space="preserve">Министерства образования </w:t>
      </w:r>
      <w:r w:rsidR="00F2495A">
        <w:rPr>
          <w:rFonts w:cs="Times New Roman"/>
          <w:sz w:val="28"/>
          <w:szCs w:val="28"/>
        </w:rPr>
        <w:t>и науки Смоленской области от 18.08.2026</w:t>
      </w:r>
      <w:r w:rsidR="008E6CFA">
        <w:rPr>
          <w:rFonts w:cs="Times New Roman"/>
          <w:sz w:val="28"/>
          <w:szCs w:val="28"/>
        </w:rPr>
        <w:t xml:space="preserve"> </w:t>
      </w:r>
      <w:r w:rsidR="00F2495A">
        <w:rPr>
          <w:rFonts w:cs="Times New Roman"/>
          <w:sz w:val="28"/>
          <w:szCs w:val="28"/>
        </w:rPr>
        <w:t>№ 655</w:t>
      </w:r>
      <w:r w:rsidR="008E6CFA">
        <w:rPr>
          <w:rFonts w:cs="Times New Roman"/>
          <w:sz w:val="28"/>
          <w:szCs w:val="28"/>
        </w:rPr>
        <w:t>–ОД «Об установлении сроков проведения школьного этапа всероссийской олимпиады школьн</w:t>
      </w:r>
      <w:r w:rsidR="00F2495A">
        <w:rPr>
          <w:rFonts w:cs="Times New Roman"/>
          <w:sz w:val="28"/>
          <w:szCs w:val="28"/>
        </w:rPr>
        <w:t>иков в Смоленской области в 2026/27</w:t>
      </w:r>
      <w:r w:rsidR="008E6CFA">
        <w:rPr>
          <w:rFonts w:cs="Times New Roman"/>
          <w:sz w:val="28"/>
          <w:szCs w:val="28"/>
        </w:rPr>
        <w:t xml:space="preserve"> учебном году</w:t>
      </w:r>
      <w:r w:rsidR="00A91362">
        <w:rPr>
          <w:rFonts w:cs="Times New Roman"/>
          <w:sz w:val="28"/>
          <w:szCs w:val="28"/>
        </w:rPr>
        <w:t>»</w:t>
      </w:r>
      <w:r w:rsidR="009648D6">
        <w:rPr>
          <w:rFonts w:cs="Times New Roman"/>
          <w:sz w:val="28"/>
          <w:szCs w:val="28"/>
        </w:rPr>
        <w:t>, приказом Министерства образования и науки Смоленс</w:t>
      </w:r>
      <w:r w:rsidR="00F2495A">
        <w:rPr>
          <w:rFonts w:cs="Times New Roman"/>
          <w:sz w:val="28"/>
          <w:szCs w:val="28"/>
        </w:rPr>
        <w:t>кой области</w:t>
      </w:r>
      <w:proofErr w:type="gramEnd"/>
      <w:r w:rsidR="00F2495A">
        <w:rPr>
          <w:rFonts w:cs="Times New Roman"/>
          <w:sz w:val="28"/>
          <w:szCs w:val="28"/>
        </w:rPr>
        <w:t xml:space="preserve"> от </w:t>
      </w:r>
      <w:r w:rsidR="00BF5479">
        <w:rPr>
          <w:rFonts w:cs="Times New Roman"/>
          <w:sz w:val="28"/>
          <w:szCs w:val="28"/>
        </w:rPr>
        <w:t>19.08.2026</w:t>
      </w:r>
      <w:r w:rsidR="00F2495A">
        <w:rPr>
          <w:rFonts w:cs="Times New Roman"/>
          <w:sz w:val="28"/>
          <w:szCs w:val="28"/>
        </w:rPr>
        <w:t xml:space="preserve"> № 661</w:t>
      </w:r>
      <w:r w:rsidR="009648D6">
        <w:rPr>
          <w:rFonts w:cs="Times New Roman"/>
          <w:sz w:val="28"/>
          <w:szCs w:val="28"/>
        </w:rPr>
        <w:t>-ОД «О проведении школьного этапа всероссий</w:t>
      </w:r>
      <w:r w:rsidR="00B81DBC">
        <w:rPr>
          <w:rFonts w:cs="Times New Roman"/>
          <w:sz w:val="28"/>
          <w:szCs w:val="28"/>
        </w:rPr>
        <w:t>ской олимпиады школьников в 2026/27</w:t>
      </w:r>
      <w:r w:rsidR="009648D6">
        <w:rPr>
          <w:rFonts w:cs="Times New Roman"/>
          <w:sz w:val="28"/>
          <w:szCs w:val="28"/>
        </w:rPr>
        <w:t xml:space="preserve"> учебном году на территории Смоленской области», методическими рекомендациями по проведению школьного и муниципального этапов всероссийской олимпиа</w:t>
      </w:r>
      <w:r w:rsidR="00B81DBC">
        <w:rPr>
          <w:rFonts w:cs="Times New Roman"/>
          <w:sz w:val="28"/>
          <w:szCs w:val="28"/>
        </w:rPr>
        <w:t>ды школьников в 2026/27</w:t>
      </w:r>
      <w:r w:rsidR="009648D6">
        <w:rPr>
          <w:rFonts w:cs="Times New Roman"/>
          <w:sz w:val="28"/>
          <w:szCs w:val="28"/>
        </w:rPr>
        <w:t xml:space="preserve"> учебном году</w:t>
      </w:r>
    </w:p>
    <w:p w:rsidR="00127A07" w:rsidRPr="00796782" w:rsidRDefault="00127A07" w:rsidP="00941FDB">
      <w:pPr>
        <w:jc w:val="both"/>
        <w:rPr>
          <w:sz w:val="28"/>
          <w:szCs w:val="28"/>
        </w:rPr>
      </w:pPr>
    </w:p>
    <w:p w:rsidR="00800A59" w:rsidRDefault="00941FDB" w:rsidP="00800A59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="00800A59">
        <w:rPr>
          <w:sz w:val="28"/>
          <w:szCs w:val="28"/>
        </w:rPr>
        <w:t>р</w:t>
      </w:r>
      <w:proofErr w:type="spellEnd"/>
      <w:r w:rsidR="00800A59">
        <w:rPr>
          <w:sz w:val="28"/>
          <w:szCs w:val="28"/>
        </w:rPr>
        <w:t xml:space="preserve"> и к а </w:t>
      </w:r>
      <w:proofErr w:type="spellStart"/>
      <w:r w:rsidR="00800A59">
        <w:rPr>
          <w:sz w:val="28"/>
          <w:szCs w:val="28"/>
        </w:rPr>
        <w:t>з</w:t>
      </w:r>
      <w:proofErr w:type="spellEnd"/>
      <w:r w:rsidR="00800A59">
        <w:rPr>
          <w:sz w:val="28"/>
          <w:szCs w:val="28"/>
        </w:rPr>
        <w:t xml:space="preserve"> </w:t>
      </w:r>
      <w:proofErr w:type="spellStart"/>
      <w:r w:rsidR="00800A59">
        <w:rPr>
          <w:sz w:val="28"/>
          <w:szCs w:val="28"/>
        </w:rPr>
        <w:t>ы</w:t>
      </w:r>
      <w:proofErr w:type="spellEnd"/>
      <w:r w:rsidR="00800A59">
        <w:rPr>
          <w:sz w:val="28"/>
          <w:szCs w:val="28"/>
        </w:rPr>
        <w:t xml:space="preserve"> в а ю:</w:t>
      </w:r>
    </w:p>
    <w:p w:rsidR="00A16A95" w:rsidRPr="00941FDB" w:rsidRDefault="00A16A95" w:rsidP="00EE7FDF">
      <w:pPr>
        <w:widowControl/>
        <w:suppressAutoHyphens w:val="0"/>
        <w:ind w:left="-142"/>
        <w:jc w:val="both"/>
        <w:rPr>
          <w:rFonts w:cs="Times New Roman"/>
          <w:sz w:val="28"/>
          <w:szCs w:val="28"/>
        </w:rPr>
      </w:pPr>
    </w:p>
    <w:p w:rsidR="00941FDB" w:rsidRPr="00743226" w:rsidRDefault="001F60C9" w:rsidP="00743226">
      <w:pPr>
        <w:pStyle w:val="a4"/>
        <w:widowControl/>
        <w:numPr>
          <w:ilvl w:val="0"/>
          <w:numId w:val="21"/>
        </w:numPr>
        <w:suppressAutoHyphens w:val="0"/>
        <w:jc w:val="both"/>
        <w:rPr>
          <w:sz w:val="28"/>
          <w:szCs w:val="28"/>
        </w:rPr>
      </w:pPr>
      <w:r w:rsidRPr="00743226">
        <w:rPr>
          <w:sz w:val="28"/>
          <w:szCs w:val="28"/>
        </w:rPr>
        <w:t>У</w:t>
      </w:r>
      <w:r w:rsidR="004F4802" w:rsidRPr="00743226">
        <w:rPr>
          <w:sz w:val="28"/>
          <w:szCs w:val="28"/>
        </w:rPr>
        <w:t xml:space="preserve">твердить  график проведения школьного этапа олимпиады в соответствии со сроками, установленным приказом Министерства образования и науки  Смоленской области от </w:t>
      </w:r>
      <w:r w:rsidR="00586D97" w:rsidRPr="00743226">
        <w:rPr>
          <w:sz w:val="28"/>
          <w:szCs w:val="28"/>
        </w:rPr>
        <w:t>18</w:t>
      </w:r>
      <w:r w:rsidR="00AA1D48" w:rsidRPr="00743226">
        <w:rPr>
          <w:sz w:val="28"/>
          <w:szCs w:val="28"/>
        </w:rPr>
        <w:t>.08.2026</w:t>
      </w:r>
      <w:r w:rsidR="004F4802" w:rsidRPr="00743226">
        <w:rPr>
          <w:sz w:val="28"/>
          <w:szCs w:val="28"/>
        </w:rPr>
        <w:t xml:space="preserve"> </w:t>
      </w:r>
      <w:r w:rsidR="00586D97" w:rsidRPr="00743226">
        <w:rPr>
          <w:sz w:val="28"/>
          <w:szCs w:val="28"/>
        </w:rPr>
        <w:t>№ 655</w:t>
      </w:r>
      <w:r w:rsidR="00CF59CA" w:rsidRPr="00743226">
        <w:rPr>
          <w:sz w:val="28"/>
          <w:szCs w:val="28"/>
        </w:rPr>
        <w:t xml:space="preserve"> </w:t>
      </w:r>
      <w:r w:rsidR="00ED281A" w:rsidRPr="00743226">
        <w:rPr>
          <w:sz w:val="28"/>
          <w:szCs w:val="28"/>
        </w:rPr>
        <w:t>–</w:t>
      </w:r>
      <w:r w:rsidR="00CF59CA" w:rsidRPr="00743226">
        <w:rPr>
          <w:sz w:val="28"/>
          <w:szCs w:val="28"/>
        </w:rPr>
        <w:t xml:space="preserve"> ОД</w:t>
      </w:r>
      <w:r w:rsidR="00743226">
        <w:rPr>
          <w:sz w:val="28"/>
          <w:szCs w:val="28"/>
        </w:rPr>
        <w:t>.</w:t>
      </w:r>
    </w:p>
    <w:p w:rsidR="00743226" w:rsidRDefault="00743226" w:rsidP="00743226">
      <w:pPr>
        <w:pStyle w:val="a4"/>
        <w:widowControl/>
        <w:suppressAutoHyphens w:val="0"/>
        <w:ind w:left="548"/>
        <w:jc w:val="both"/>
        <w:rPr>
          <w:sz w:val="28"/>
          <w:szCs w:val="28"/>
        </w:rPr>
      </w:pPr>
      <w:r>
        <w:rPr>
          <w:sz w:val="28"/>
          <w:szCs w:val="28"/>
        </w:rPr>
        <w:t>2.  Руководителям общеобразовательных организаций:</w:t>
      </w:r>
    </w:p>
    <w:p w:rsidR="00743226" w:rsidRDefault="00743226" w:rsidP="00743226">
      <w:pPr>
        <w:pStyle w:val="a4"/>
        <w:widowControl/>
        <w:suppressAutoHyphens w:val="0"/>
        <w:ind w:left="54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6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список педагогов ответственных за разработку и предоставление заданий для проведения </w:t>
      </w:r>
      <w:r w:rsidRPr="00941FDB">
        <w:rPr>
          <w:rFonts w:cs="Times New Roman"/>
          <w:sz w:val="28"/>
          <w:szCs w:val="28"/>
        </w:rPr>
        <w:t>школьный этап</w:t>
      </w:r>
      <w:r>
        <w:rPr>
          <w:rFonts w:cs="Times New Roman"/>
          <w:sz w:val="28"/>
          <w:szCs w:val="28"/>
        </w:rPr>
        <w:t>а</w:t>
      </w:r>
      <w:r w:rsidRPr="00941FDB">
        <w:rPr>
          <w:rFonts w:cs="Times New Roman"/>
          <w:sz w:val="28"/>
          <w:szCs w:val="28"/>
        </w:rPr>
        <w:t xml:space="preserve"> олимпиады</w:t>
      </w:r>
      <w:r>
        <w:rPr>
          <w:rFonts w:cs="Times New Roman"/>
          <w:sz w:val="28"/>
          <w:szCs w:val="28"/>
        </w:rPr>
        <w:t>;</w:t>
      </w:r>
    </w:p>
    <w:p w:rsidR="00941FDB" w:rsidRPr="00941FDB" w:rsidRDefault="00D84008" w:rsidP="00EE7FDF">
      <w:pPr>
        <w:widowControl/>
        <w:suppressAutoHyphens w:val="0"/>
        <w:ind w:left="-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</w:t>
      </w:r>
      <w:r w:rsidR="00743226">
        <w:rPr>
          <w:rFonts w:cs="Times New Roman"/>
          <w:sz w:val="28"/>
          <w:szCs w:val="28"/>
        </w:rPr>
        <w:t xml:space="preserve">     </w:t>
      </w:r>
      <w:r w:rsidR="00941FDB">
        <w:rPr>
          <w:rFonts w:cs="Times New Roman"/>
          <w:sz w:val="28"/>
          <w:szCs w:val="28"/>
        </w:rPr>
        <w:t xml:space="preserve"> </w:t>
      </w:r>
      <w:r w:rsidR="00743226">
        <w:rPr>
          <w:rFonts w:cs="Times New Roman"/>
          <w:sz w:val="28"/>
          <w:szCs w:val="28"/>
        </w:rPr>
        <w:t xml:space="preserve">- </w:t>
      </w:r>
      <w:r w:rsidR="00BC7697">
        <w:rPr>
          <w:rFonts w:cs="Times New Roman"/>
          <w:sz w:val="28"/>
          <w:szCs w:val="28"/>
        </w:rPr>
        <w:t xml:space="preserve"> </w:t>
      </w:r>
      <w:r w:rsidR="00743226">
        <w:rPr>
          <w:rFonts w:cs="Times New Roman"/>
          <w:sz w:val="28"/>
          <w:szCs w:val="28"/>
        </w:rPr>
        <w:t>о</w:t>
      </w:r>
      <w:r w:rsidR="00941FDB">
        <w:rPr>
          <w:rFonts w:cs="Times New Roman"/>
          <w:sz w:val="28"/>
          <w:szCs w:val="28"/>
        </w:rPr>
        <w:t>рганизовать и п</w:t>
      </w:r>
      <w:r w:rsidR="00941FDB" w:rsidRPr="00941FDB">
        <w:rPr>
          <w:rFonts w:cs="Times New Roman"/>
          <w:sz w:val="28"/>
          <w:szCs w:val="28"/>
        </w:rPr>
        <w:t>ровести школьный этап олимпиады согласно срокам</w:t>
      </w:r>
      <w:r w:rsidR="00743226">
        <w:rPr>
          <w:rFonts w:cs="Times New Roman"/>
          <w:sz w:val="28"/>
          <w:szCs w:val="28"/>
        </w:rPr>
        <w:t xml:space="preserve"> и в соответствии с Порядком и методическими рекомендациями (</w:t>
      </w:r>
      <w:r w:rsidR="00941FDB" w:rsidRPr="00941FDB">
        <w:rPr>
          <w:rFonts w:cs="Times New Roman"/>
          <w:sz w:val="28"/>
          <w:szCs w:val="28"/>
        </w:rPr>
        <w:t>Приложении №</w:t>
      </w:r>
      <w:r w:rsidR="00A27F66">
        <w:rPr>
          <w:rFonts w:cs="Times New Roman"/>
          <w:sz w:val="28"/>
          <w:szCs w:val="28"/>
        </w:rPr>
        <w:t xml:space="preserve"> </w:t>
      </w:r>
      <w:r w:rsidR="00941FDB" w:rsidRPr="00941FDB">
        <w:rPr>
          <w:rFonts w:cs="Times New Roman"/>
          <w:sz w:val="28"/>
          <w:szCs w:val="28"/>
        </w:rPr>
        <w:t>1 настоящего приказа</w:t>
      </w:r>
      <w:r w:rsidR="00743226">
        <w:rPr>
          <w:rFonts w:cs="Times New Roman"/>
          <w:sz w:val="28"/>
          <w:szCs w:val="28"/>
        </w:rPr>
        <w:t>);</w:t>
      </w:r>
    </w:p>
    <w:p w:rsidR="00103B62" w:rsidRPr="00313D68" w:rsidRDefault="00D84008" w:rsidP="00D84008">
      <w:pPr>
        <w:widowControl/>
        <w:suppressAutoHyphens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43226">
        <w:rPr>
          <w:sz w:val="28"/>
          <w:szCs w:val="28"/>
        </w:rPr>
        <w:t xml:space="preserve">    </w:t>
      </w:r>
      <w:r w:rsidR="00941FDB">
        <w:rPr>
          <w:sz w:val="28"/>
          <w:szCs w:val="28"/>
        </w:rPr>
        <w:t xml:space="preserve"> </w:t>
      </w:r>
      <w:r w:rsidR="00103B62" w:rsidRPr="00A16A95">
        <w:rPr>
          <w:sz w:val="28"/>
          <w:szCs w:val="28"/>
        </w:rPr>
        <w:t xml:space="preserve">- </w:t>
      </w:r>
      <w:r w:rsidR="00103B62" w:rsidRPr="00313D68">
        <w:rPr>
          <w:color w:val="FF0000"/>
          <w:sz w:val="28"/>
          <w:szCs w:val="28"/>
        </w:rPr>
        <w:t>сформировать и утвердить</w:t>
      </w:r>
      <w:r w:rsidR="00743226">
        <w:rPr>
          <w:color w:val="FF0000"/>
          <w:sz w:val="28"/>
          <w:szCs w:val="28"/>
        </w:rPr>
        <w:t xml:space="preserve"> ответственных в</w:t>
      </w:r>
      <w:r w:rsidR="00103B62" w:rsidRPr="00313D68">
        <w:rPr>
          <w:color w:val="FF0000"/>
          <w:sz w:val="28"/>
          <w:szCs w:val="28"/>
        </w:rPr>
        <w:t xml:space="preserve"> составы организационных комитетов, жюри школьного этап</w:t>
      </w:r>
      <w:r w:rsidR="00A16A95" w:rsidRPr="00313D68">
        <w:rPr>
          <w:color w:val="FF0000"/>
          <w:sz w:val="28"/>
          <w:szCs w:val="28"/>
        </w:rPr>
        <w:t>а</w:t>
      </w:r>
      <w:r w:rsidR="00103B62" w:rsidRPr="00313D68">
        <w:rPr>
          <w:color w:val="FF0000"/>
          <w:sz w:val="28"/>
          <w:szCs w:val="28"/>
        </w:rPr>
        <w:t xml:space="preserve"> олимпиады,</w:t>
      </w:r>
      <w:r w:rsidR="004F4802" w:rsidRPr="00313D68">
        <w:rPr>
          <w:color w:val="FF0000"/>
          <w:sz w:val="28"/>
          <w:szCs w:val="28"/>
        </w:rPr>
        <w:t xml:space="preserve"> апелляционных комиссий,</w:t>
      </w:r>
      <w:r w:rsidR="00103B62" w:rsidRPr="00313D68">
        <w:rPr>
          <w:color w:val="FF0000"/>
          <w:sz w:val="28"/>
          <w:szCs w:val="28"/>
        </w:rPr>
        <w:t xml:space="preserve"> а также муниципальных предметно-методических комиссий олимпиады по всем общеобразовательным предметам, по которым проходит олимпиада; </w:t>
      </w:r>
    </w:p>
    <w:p w:rsidR="00103B62" w:rsidRDefault="00D84008" w:rsidP="00D8400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32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BC7697">
        <w:rPr>
          <w:sz w:val="28"/>
          <w:szCs w:val="28"/>
        </w:rPr>
        <w:t xml:space="preserve">- </w:t>
      </w:r>
      <w:r w:rsidR="00103B62" w:rsidRPr="00103B62">
        <w:rPr>
          <w:sz w:val="28"/>
          <w:szCs w:val="28"/>
        </w:rPr>
        <w:t xml:space="preserve">обеспечить соблюдение конфиденциальности, касающейся содержания олимпиадных заданий </w:t>
      </w:r>
      <w:r w:rsidR="004F4802">
        <w:rPr>
          <w:sz w:val="28"/>
          <w:szCs w:val="28"/>
        </w:rPr>
        <w:t xml:space="preserve"> школьного</w:t>
      </w:r>
      <w:r w:rsidR="00103B62" w:rsidRPr="00103B62">
        <w:rPr>
          <w:sz w:val="28"/>
          <w:szCs w:val="28"/>
        </w:rPr>
        <w:t xml:space="preserve"> </w:t>
      </w:r>
      <w:r w:rsidR="00D05729">
        <w:rPr>
          <w:sz w:val="28"/>
          <w:szCs w:val="28"/>
        </w:rPr>
        <w:t>этапа</w:t>
      </w:r>
      <w:r w:rsidR="00103B62" w:rsidRPr="00103B62">
        <w:rPr>
          <w:sz w:val="28"/>
          <w:szCs w:val="28"/>
        </w:rPr>
        <w:t xml:space="preserve">; </w:t>
      </w:r>
    </w:p>
    <w:p w:rsidR="004F4802" w:rsidRPr="00313D68" w:rsidRDefault="00D84008" w:rsidP="00D84008">
      <w:pPr>
        <w:ind w:left="-14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4322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4F4802">
        <w:rPr>
          <w:sz w:val="28"/>
          <w:szCs w:val="28"/>
        </w:rPr>
        <w:t xml:space="preserve">- </w:t>
      </w:r>
      <w:r w:rsidR="004F4802" w:rsidRPr="00313D68">
        <w:rPr>
          <w:color w:val="FF0000"/>
          <w:sz w:val="28"/>
          <w:szCs w:val="28"/>
        </w:rPr>
        <w:t>разработать  и утвердить организационно-технологическую модель проведения школьного этапа олимпиады;</w:t>
      </w:r>
    </w:p>
    <w:p w:rsidR="00CC2D37" w:rsidRDefault="00D84008" w:rsidP="009953C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322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CC2D37">
        <w:rPr>
          <w:sz w:val="28"/>
          <w:szCs w:val="28"/>
        </w:rPr>
        <w:t xml:space="preserve">- </w:t>
      </w:r>
      <w:r w:rsidR="00CC2D37" w:rsidRPr="00313D68">
        <w:rPr>
          <w:color w:val="FF0000"/>
          <w:sz w:val="28"/>
          <w:szCs w:val="28"/>
        </w:rPr>
        <w:t>утвердить требования к проведению школьного этапа олимпиады, разработанные Образоват</w:t>
      </w:r>
      <w:r w:rsidR="00B067E9" w:rsidRPr="00313D68">
        <w:rPr>
          <w:color w:val="FF0000"/>
          <w:sz w:val="28"/>
          <w:szCs w:val="28"/>
        </w:rPr>
        <w:t>ельным Фондом «Таланты и успех» и муниципальными предметно - методическими комиссиями;</w:t>
      </w:r>
      <w:r w:rsidR="00B067E9">
        <w:rPr>
          <w:sz w:val="28"/>
          <w:szCs w:val="28"/>
        </w:rPr>
        <w:t xml:space="preserve"> </w:t>
      </w:r>
      <w:r w:rsidR="00CC2D37">
        <w:rPr>
          <w:sz w:val="28"/>
          <w:szCs w:val="28"/>
        </w:rPr>
        <w:t xml:space="preserve"> </w:t>
      </w:r>
    </w:p>
    <w:p w:rsidR="00B067E9" w:rsidRPr="00313D68" w:rsidRDefault="00BC7697" w:rsidP="009953C7">
      <w:pPr>
        <w:ind w:left="-142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="00D84008" w:rsidRPr="00313D68">
        <w:rPr>
          <w:color w:val="FF0000"/>
          <w:sz w:val="28"/>
          <w:szCs w:val="28"/>
        </w:rPr>
        <w:t xml:space="preserve">  </w:t>
      </w:r>
      <w:r w:rsidR="00B067E9" w:rsidRPr="00313D68">
        <w:rPr>
          <w:color w:val="FF0000"/>
          <w:sz w:val="28"/>
          <w:szCs w:val="28"/>
        </w:rPr>
        <w:t>- обеспечить готовность к проведению школьного этапа олимпиады н</w:t>
      </w:r>
      <w:r w:rsidR="00313D68" w:rsidRPr="00313D68">
        <w:rPr>
          <w:color w:val="FF0000"/>
          <w:sz w:val="28"/>
          <w:szCs w:val="28"/>
        </w:rPr>
        <w:t>а платформе «</w:t>
      </w:r>
      <w:proofErr w:type="spellStart"/>
      <w:r w:rsidR="00313D68" w:rsidRPr="00313D68">
        <w:rPr>
          <w:color w:val="FF0000"/>
          <w:sz w:val="28"/>
          <w:szCs w:val="28"/>
        </w:rPr>
        <w:t>Сириус</w:t>
      </w:r>
      <w:proofErr w:type="gramStart"/>
      <w:r w:rsidR="00313D68" w:rsidRPr="00313D68">
        <w:rPr>
          <w:color w:val="FF0000"/>
          <w:sz w:val="28"/>
          <w:szCs w:val="28"/>
        </w:rPr>
        <w:t>.К</w:t>
      </w:r>
      <w:proofErr w:type="gramEnd"/>
      <w:r w:rsidR="00313D68" w:rsidRPr="00313D68">
        <w:rPr>
          <w:color w:val="FF0000"/>
          <w:sz w:val="28"/>
          <w:szCs w:val="28"/>
        </w:rPr>
        <w:t>урсы</w:t>
      </w:r>
      <w:proofErr w:type="spellEnd"/>
      <w:r w:rsidR="00313D68" w:rsidRPr="00313D68">
        <w:rPr>
          <w:color w:val="FF0000"/>
          <w:sz w:val="28"/>
          <w:szCs w:val="28"/>
        </w:rPr>
        <w:t>» до 18</w:t>
      </w:r>
      <w:r w:rsidR="00B067E9" w:rsidRPr="00313D68">
        <w:rPr>
          <w:color w:val="FF0000"/>
          <w:sz w:val="28"/>
          <w:szCs w:val="28"/>
        </w:rPr>
        <w:t>.09.2025;</w:t>
      </w:r>
    </w:p>
    <w:p w:rsidR="00313D68" w:rsidRPr="00313D68" w:rsidRDefault="00BC7697" w:rsidP="009953C7">
      <w:pPr>
        <w:ind w:left="-14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84008">
        <w:rPr>
          <w:sz w:val="28"/>
          <w:szCs w:val="28"/>
        </w:rPr>
        <w:t xml:space="preserve">  </w:t>
      </w:r>
      <w:r w:rsidR="00CC2D37">
        <w:rPr>
          <w:sz w:val="28"/>
          <w:szCs w:val="28"/>
        </w:rPr>
        <w:t xml:space="preserve">- </w:t>
      </w:r>
      <w:r w:rsidR="00CC2D37" w:rsidRPr="00313D68">
        <w:rPr>
          <w:color w:val="FF0000"/>
          <w:sz w:val="28"/>
          <w:szCs w:val="28"/>
        </w:rPr>
        <w:t>организовать школьный этап олимпиады по ас</w:t>
      </w:r>
      <w:r w:rsidR="00A27F66" w:rsidRPr="00313D68">
        <w:rPr>
          <w:color w:val="FF0000"/>
          <w:sz w:val="28"/>
          <w:szCs w:val="28"/>
        </w:rPr>
        <w:t>трономии, биологии, и</w:t>
      </w:r>
      <w:r w:rsidR="00CC2D37" w:rsidRPr="00313D68">
        <w:rPr>
          <w:color w:val="FF0000"/>
          <w:sz w:val="28"/>
          <w:szCs w:val="28"/>
        </w:rPr>
        <w:t xml:space="preserve">нформатике, математике, химии, физике с использованием информационного ресурса « </w:t>
      </w:r>
      <w:proofErr w:type="spellStart"/>
      <w:r w:rsidR="00CC2D37" w:rsidRPr="00313D68">
        <w:rPr>
          <w:color w:val="FF0000"/>
          <w:sz w:val="28"/>
          <w:szCs w:val="28"/>
        </w:rPr>
        <w:t>Онлайн-к</w:t>
      </w:r>
      <w:r w:rsidR="00A27F66" w:rsidRPr="00313D68">
        <w:rPr>
          <w:color w:val="FF0000"/>
          <w:sz w:val="28"/>
          <w:szCs w:val="28"/>
        </w:rPr>
        <w:t>урсы</w:t>
      </w:r>
      <w:proofErr w:type="spellEnd"/>
      <w:r w:rsidR="00A27F66" w:rsidRPr="00313D68">
        <w:rPr>
          <w:color w:val="FF0000"/>
          <w:sz w:val="28"/>
          <w:szCs w:val="28"/>
        </w:rPr>
        <w:t xml:space="preserve"> Образовательного  центра «</w:t>
      </w:r>
      <w:r w:rsidR="00CC2D37" w:rsidRPr="00313D68">
        <w:rPr>
          <w:color w:val="FF0000"/>
          <w:sz w:val="28"/>
          <w:szCs w:val="28"/>
        </w:rPr>
        <w:t>Сириус» в информационно-телек</w:t>
      </w:r>
      <w:r w:rsidR="000E7C4C" w:rsidRPr="00313D68">
        <w:rPr>
          <w:color w:val="FF0000"/>
          <w:sz w:val="28"/>
          <w:szCs w:val="28"/>
        </w:rPr>
        <w:t xml:space="preserve">оммуникационной сети Интернет (на платформе </w:t>
      </w:r>
      <w:r w:rsidR="00CC2D37" w:rsidRPr="00313D68">
        <w:rPr>
          <w:color w:val="FF0000"/>
          <w:sz w:val="28"/>
          <w:szCs w:val="28"/>
        </w:rPr>
        <w:t>«</w:t>
      </w:r>
      <w:proofErr w:type="spellStart"/>
      <w:r w:rsidR="00CC2D37" w:rsidRPr="00313D68">
        <w:rPr>
          <w:color w:val="FF0000"/>
          <w:sz w:val="28"/>
          <w:szCs w:val="28"/>
        </w:rPr>
        <w:t>Сириус</w:t>
      </w:r>
      <w:proofErr w:type="gramStart"/>
      <w:r w:rsidR="00CC2D37" w:rsidRPr="00313D68">
        <w:rPr>
          <w:color w:val="FF0000"/>
          <w:sz w:val="28"/>
          <w:szCs w:val="28"/>
        </w:rPr>
        <w:t>.К</w:t>
      </w:r>
      <w:proofErr w:type="gramEnd"/>
      <w:r w:rsidR="00CC2D37" w:rsidRPr="00313D68">
        <w:rPr>
          <w:color w:val="FF0000"/>
          <w:sz w:val="28"/>
          <w:szCs w:val="28"/>
        </w:rPr>
        <w:t>урсы</w:t>
      </w:r>
      <w:proofErr w:type="spellEnd"/>
      <w:r w:rsidR="00CC2D37" w:rsidRPr="00313D68">
        <w:rPr>
          <w:color w:val="FF0000"/>
          <w:sz w:val="28"/>
          <w:szCs w:val="28"/>
        </w:rPr>
        <w:t>») в соответствии с действу</w:t>
      </w:r>
      <w:r w:rsidR="000E7C4C" w:rsidRPr="00313D68">
        <w:rPr>
          <w:color w:val="FF0000"/>
          <w:sz w:val="28"/>
          <w:szCs w:val="28"/>
        </w:rPr>
        <w:t>ющим Порядком</w:t>
      </w:r>
      <w:r w:rsidR="00313D68" w:rsidRPr="00313D68">
        <w:rPr>
          <w:color w:val="FF0000"/>
          <w:sz w:val="28"/>
          <w:szCs w:val="28"/>
        </w:rPr>
        <w:t>.</w:t>
      </w:r>
    </w:p>
    <w:p w:rsidR="00530E73" w:rsidRPr="00313D68" w:rsidRDefault="00D84008" w:rsidP="009953C7">
      <w:pPr>
        <w:ind w:left="-14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BC769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9C0755">
        <w:rPr>
          <w:sz w:val="28"/>
          <w:szCs w:val="28"/>
        </w:rPr>
        <w:t xml:space="preserve">- </w:t>
      </w:r>
      <w:r w:rsidR="00103B62" w:rsidRPr="00313D68">
        <w:rPr>
          <w:color w:val="FF0000"/>
          <w:sz w:val="28"/>
          <w:szCs w:val="28"/>
        </w:rPr>
        <w:t>обеспечить доступ общественных наблюдателей к местам проведения школьного этап</w:t>
      </w:r>
      <w:r w:rsidR="00CC2D37" w:rsidRPr="00313D68">
        <w:rPr>
          <w:color w:val="FF0000"/>
          <w:sz w:val="28"/>
          <w:szCs w:val="28"/>
        </w:rPr>
        <w:t>а</w:t>
      </w:r>
      <w:r w:rsidR="00103B62" w:rsidRPr="00313D68">
        <w:rPr>
          <w:color w:val="FF0000"/>
          <w:sz w:val="28"/>
          <w:szCs w:val="28"/>
        </w:rPr>
        <w:t xml:space="preserve"> олимпиады, в том числе в период подачи и рассмотрения апелляций; </w:t>
      </w:r>
    </w:p>
    <w:p w:rsidR="00103B62" w:rsidRPr="00313D68" w:rsidRDefault="00BC7697" w:rsidP="009953C7">
      <w:pPr>
        <w:ind w:left="-142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="00D84008" w:rsidRPr="00313D68">
        <w:rPr>
          <w:color w:val="FF0000"/>
          <w:sz w:val="28"/>
          <w:szCs w:val="28"/>
        </w:rPr>
        <w:t xml:space="preserve"> </w:t>
      </w:r>
      <w:r w:rsidR="00103B62" w:rsidRPr="00313D68">
        <w:rPr>
          <w:color w:val="FF0000"/>
          <w:sz w:val="28"/>
          <w:szCs w:val="28"/>
        </w:rPr>
        <w:t xml:space="preserve">- обеспечить размещение материалов школьного </w:t>
      </w:r>
      <w:r w:rsidR="00CC2D37" w:rsidRPr="00313D68">
        <w:rPr>
          <w:color w:val="FF0000"/>
          <w:sz w:val="28"/>
          <w:szCs w:val="28"/>
        </w:rPr>
        <w:t>этапа</w:t>
      </w:r>
      <w:r w:rsidR="00103B62" w:rsidRPr="00313D68">
        <w:rPr>
          <w:color w:val="FF0000"/>
          <w:sz w:val="28"/>
          <w:szCs w:val="28"/>
        </w:rPr>
        <w:t xml:space="preserve"> олимпиады на официальных сайтах в соответст</w:t>
      </w:r>
      <w:r w:rsidR="00E55D29" w:rsidRPr="00313D68">
        <w:rPr>
          <w:color w:val="FF0000"/>
          <w:sz w:val="28"/>
          <w:szCs w:val="28"/>
        </w:rPr>
        <w:t>вии с рекомендациями по их струк</w:t>
      </w:r>
      <w:r w:rsidR="00103B62" w:rsidRPr="00313D68">
        <w:rPr>
          <w:color w:val="FF0000"/>
          <w:sz w:val="28"/>
          <w:szCs w:val="28"/>
        </w:rPr>
        <w:t xml:space="preserve">туре и содержанию; </w:t>
      </w:r>
    </w:p>
    <w:p w:rsidR="00313D68" w:rsidRDefault="00D84008" w:rsidP="009953C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769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530E73">
        <w:rPr>
          <w:sz w:val="28"/>
          <w:szCs w:val="28"/>
        </w:rPr>
        <w:t xml:space="preserve">- </w:t>
      </w:r>
      <w:r w:rsidR="00BC7697">
        <w:rPr>
          <w:sz w:val="28"/>
          <w:szCs w:val="28"/>
        </w:rPr>
        <w:t xml:space="preserve">   </w:t>
      </w:r>
      <w:r w:rsidR="00530E73">
        <w:rPr>
          <w:sz w:val="28"/>
          <w:szCs w:val="28"/>
        </w:rPr>
        <w:t xml:space="preserve">обеспечить </w:t>
      </w:r>
      <w:r w:rsidR="00313D68">
        <w:rPr>
          <w:sz w:val="28"/>
          <w:szCs w:val="28"/>
        </w:rPr>
        <w:t>утверждение</w:t>
      </w:r>
      <w:r w:rsidR="00530E73">
        <w:rPr>
          <w:sz w:val="28"/>
          <w:szCs w:val="28"/>
        </w:rPr>
        <w:t xml:space="preserve"> итоговых результатов</w:t>
      </w:r>
      <w:r w:rsidR="00313D68">
        <w:rPr>
          <w:sz w:val="28"/>
          <w:szCs w:val="28"/>
        </w:rPr>
        <w:t xml:space="preserve"> школьного этапа олимпиады по каждому общеобразовательному предмету на основании протоколов жюри и их публикацию на своем официальном сайте в </w:t>
      </w:r>
      <w:r w:rsidR="00313D68" w:rsidRPr="00313D68">
        <w:rPr>
          <w:color w:val="FF0000"/>
          <w:sz w:val="28"/>
          <w:szCs w:val="28"/>
        </w:rPr>
        <w:t>информационн</w:t>
      </w:r>
      <w:proofErr w:type="gramStart"/>
      <w:r w:rsidR="00313D68">
        <w:rPr>
          <w:color w:val="FF0000"/>
          <w:sz w:val="28"/>
          <w:szCs w:val="28"/>
        </w:rPr>
        <w:t>о-</w:t>
      </w:r>
      <w:proofErr w:type="gramEnd"/>
      <w:r w:rsidR="00313D68">
        <w:rPr>
          <w:color w:val="FF0000"/>
          <w:sz w:val="28"/>
          <w:szCs w:val="28"/>
        </w:rPr>
        <w:t xml:space="preserve"> телекоммуникационной сети «Интернет» с указанием сведений об участниках по соответствующему</w:t>
      </w:r>
      <w:r w:rsidR="00313D68" w:rsidRPr="00313D68">
        <w:rPr>
          <w:sz w:val="28"/>
          <w:szCs w:val="28"/>
        </w:rPr>
        <w:t xml:space="preserve"> </w:t>
      </w:r>
      <w:r w:rsidR="00313D68">
        <w:rPr>
          <w:sz w:val="28"/>
          <w:szCs w:val="28"/>
        </w:rPr>
        <w:t>общеобразовательному предмету;</w:t>
      </w:r>
    </w:p>
    <w:p w:rsidR="00530E73" w:rsidRDefault="00313D68" w:rsidP="009953C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769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-</w:t>
      </w:r>
      <w:r w:rsidR="00BC76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обеспечить </w:t>
      </w:r>
      <w:r w:rsidR="00530E73">
        <w:rPr>
          <w:sz w:val="28"/>
          <w:szCs w:val="28"/>
        </w:rPr>
        <w:t>награждение победителей и при</w:t>
      </w:r>
      <w:r w:rsidR="00DF3082">
        <w:rPr>
          <w:sz w:val="28"/>
          <w:szCs w:val="28"/>
        </w:rPr>
        <w:t>зеров школьного этапа олимпиады;</w:t>
      </w:r>
    </w:p>
    <w:p w:rsidR="0067271D" w:rsidRDefault="00313D68" w:rsidP="009953C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C7697">
        <w:rPr>
          <w:sz w:val="28"/>
          <w:szCs w:val="28"/>
        </w:rPr>
        <w:t xml:space="preserve">    </w:t>
      </w:r>
      <w:r w:rsidR="0067271D">
        <w:rPr>
          <w:sz w:val="28"/>
          <w:szCs w:val="28"/>
        </w:rPr>
        <w:t>-</w:t>
      </w:r>
      <w:r w:rsidR="00941FDB">
        <w:rPr>
          <w:sz w:val="28"/>
          <w:szCs w:val="28"/>
        </w:rPr>
        <w:t xml:space="preserve"> </w:t>
      </w:r>
      <w:r w:rsidR="00BC7697">
        <w:rPr>
          <w:sz w:val="28"/>
          <w:szCs w:val="28"/>
        </w:rPr>
        <w:t xml:space="preserve"> </w:t>
      </w:r>
      <w:r w:rsidR="0067271D">
        <w:rPr>
          <w:sz w:val="28"/>
          <w:szCs w:val="28"/>
        </w:rPr>
        <w:t>обеспечить информирование обучающихся, их родителей о проведении этапов олимпиады по</w:t>
      </w:r>
      <w:r w:rsidR="00A27F66">
        <w:rPr>
          <w:sz w:val="28"/>
          <w:szCs w:val="28"/>
        </w:rPr>
        <w:t xml:space="preserve"> шести предметам на платформе «</w:t>
      </w:r>
      <w:proofErr w:type="spellStart"/>
      <w:r w:rsidR="00A27F66">
        <w:rPr>
          <w:sz w:val="28"/>
          <w:szCs w:val="28"/>
        </w:rPr>
        <w:t>Сириус</w:t>
      </w:r>
      <w:proofErr w:type="gramStart"/>
      <w:r w:rsidR="00A27F66">
        <w:rPr>
          <w:sz w:val="28"/>
          <w:szCs w:val="28"/>
        </w:rPr>
        <w:t>.</w:t>
      </w:r>
      <w:r w:rsidR="0067271D">
        <w:rPr>
          <w:sz w:val="28"/>
          <w:szCs w:val="28"/>
        </w:rPr>
        <w:t>К</w:t>
      </w:r>
      <w:proofErr w:type="gramEnd"/>
      <w:r w:rsidR="0067271D">
        <w:rPr>
          <w:sz w:val="28"/>
          <w:szCs w:val="28"/>
        </w:rPr>
        <w:t>урсы</w:t>
      </w:r>
      <w:proofErr w:type="spellEnd"/>
      <w:r w:rsidR="0067271D">
        <w:rPr>
          <w:sz w:val="28"/>
          <w:szCs w:val="28"/>
        </w:rPr>
        <w:t>» посредствам размещения информации об олимпиаде на официальных сайтах, страницах в социальных сетях, оформления информационных стендов в п</w:t>
      </w:r>
      <w:r>
        <w:rPr>
          <w:sz w:val="28"/>
          <w:szCs w:val="28"/>
        </w:rPr>
        <w:t>ериод с сентября по октябрь 2026</w:t>
      </w:r>
      <w:r w:rsidR="00A27F66">
        <w:rPr>
          <w:sz w:val="28"/>
          <w:szCs w:val="28"/>
        </w:rPr>
        <w:t xml:space="preserve"> </w:t>
      </w:r>
      <w:r w:rsidR="0067271D">
        <w:rPr>
          <w:sz w:val="28"/>
          <w:szCs w:val="28"/>
        </w:rPr>
        <w:t>года;</w:t>
      </w:r>
    </w:p>
    <w:p w:rsidR="00B067E9" w:rsidRDefault="00D84008" w:rsidP="009A14A9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76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67271D">
        <w:rPr>
          <w:sz w:val="28"/>
          <w:szCs w:val="28"/>
        </w:rPr>
        <w:t xml:space="preserve">- </w:t>
      </w:r>
      <w:r w:rsidR="00BC7697">
        <w:rPr>
          <w:sz w:val="28"/>
          <w:szCs w:val="28"/>
        </w:rPr>
        <w:t xml:space="preserve"> </w:t>
      </w:r>
      <w:r w:rsidR="0067271D">
        <w:rPr>
          <w:sz w:val="28"/>
          <w:szCs w:val="28"/>
        </w:rPr>
        <w:t>обеспечить возможность участия в школьном этапе олимпиады всех желающих обучающихся;</w:t>
      </w:r>
    </w:p>
    <w:p w:rsidR="00090F71" w:rsidRDefault="00BC7697" w:rsidP="009A14A9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90F7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090F71">
        <w:rPr>
          <w:sz w:val="28"/>
          <w:szCs w:val="28"/>
        </w:rPr>
        <w:t>оказать содействие участникам школьного этапа олимпиады в регистрации и подаче заявок в автоматизированной информационной системе «Смоленский Олимп»</w:t>
      </w:r>
      <w:r w:rsidR="00471158">
        <w:rPr>
          <w:sz w:val="28"/>
          <w:szCs w:val="28"/>
        </w:rPr>
        <w:t>;</w:t>
      </w:r>
    </w:p>
    <w:p w:rsidR="00471158" w:rsidRDefault="00BC7697" w:rsidP="0047115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71158">
        <w:rPr>
          <w:sz w:val="28"/>
          <w:szCs w:val="28"/>
        </w:rPr>
        <w:t xml:space="preserve">- обеспечить регистрацию личных кабинетов школьных координаторов, </w:t>
      </w:r>
      <w:r w:rsidR="00471158">
        <w:rPr>
          <w:sz w:val="28"/>
          <w:szCs w:val="28"/>
        </w:rPr>
        <w:lastRenderedPageBreak/>
        <w:t>мониторинг своевременной загрузки согласий на обработку и распространение персональных данных участников школьного этапа олимпиады, загрузку итоговых протоколов по каждому общеобразовательному предмету в автоматизированной информационной системе «Смоленский Олимп»;</w:t>
      </w:r>
    </w:p>
    <w:p w:rsidR="003066D7" w:rsidRDefault="009A14A9" w:rsidP="009953C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4008">
        <w:rPr>
          <w:sz w:val="28"/>
          <w:szCs w:val="28"/>
        </w:rPr>
        <w:t xml:space="preserve">  </w:t>
      </w:r>
      <w:r w:rsidR="003066D7">
        <w:rPr>
          <w:sz w:val="28"/>
          <w:szCs w:val="28"/>
        </w:rPr>
        <w:t>- организовать  проведения предметных недель в об</w:t>
      </w:r>
      <w:r>
        <w:rPr>
          <w:sz w:val="28"/>
          <w:szCs w:val="28"/>
        </w:rPr>
        <w:t>щеоб</w:t>
      </w:r>
      <w:r w:rsidR="003066D7">
        <w:rPr>
          <w:sz w:val="28"/>
          <w:szCs w:val="28"/>
        </w:rPr>
        <w:t>разовательных организациях  во время школьного этапа олимпиады с целью создания дополнительных условий для раскрытия способностей обучающихся;</w:t>
      </w:r>
    </w:p>
    <w:p w:rsidR="00D84008" w:rsidRDefault="00D84008" w:rsidP="00D8400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066D7">
        <w:rPr>
          <w:sz w:val="28"/>
          <w:szCs w:val="28"/>
        </w:rPr>
        <w:t xml:space="preserve"> - назначить</w:t>
      </w:r>
      <w:r w:rsidR="00D2000C">
        <w:rPr>
          <w:sz w:val="28"/>
          <w:szCs w:val="28"/>
        </w:rPr>
        <w:t xml:space="preserve"> ответственного за организацию, </w:t>
      </w:r>
      <w:r w:rsidR="003066D7">
        <w:rPr>
          <w:sz w:val="28"/>
          <w:szCs w:val="28"/>
        </w:rPr>
        <w:t>проведение</w:t>
      </w:r>
      <w:r w:rsidR="00D2000C">
        <w:rPr>
          <w:sz w:val="28"/>
          <w:szCs w:val="28"/>
        </w:rPr>
        <w:t xml:space="preserve"> и предоставление отчетности</w:t>
      </w:r>
      <w:r>
        <w:rPr>
          <w:sz w:val="28"/>
          <w:szCs w:val="28"/>
        </w:rPr>
        <w:t xml:space="preserve"> школьного  этапа</w:t>
      </w:r>
      <w:r w:rsidR="003066D7">
        <w:rPr>
          <w:sz w:val="28"/>
          <w:szCs w:val="28"/>
        </w:rPr>
        <w:t xml:space="preserve"> Всероссийской олимпиады школьников в о</w:t>
      </w:r>
      <w:r w:rsidR="00313D68">
        <w:rPr>
          <w:sz w:val="28"/>
          <w:szCs w:val="28"/>
        </w:rPr>
        <w:t>б</w:t>
      </w:r>
      <w:r w:rsidR="009A14A9">
        <w:rPr>
          <w:sz w:val="28"/>
          <w:szCs w:val="28"/>
        </w:rPr>
        <w:t>щеоб</w:t>
      </w:r>
      <w:r w:rsidR="00313D68">
        <w:rPr>
          <w:sz w:val="28"/>
          <w:szCs w:val="28"/>
        </w:rPr>
        <w:t>разовательных организациях 2026-27</w:t>
      </w:r>
      <w:r w:rsidR="003066D7">
        <w:rPr>
          <w:sz w:val="28"/>
          <w:szCs w:val="28"/>
        </w:rPr>
        <w:t xml:space="preserve"> учебном году;</w:t>
      </w:r>
    </w:p>
    <w:p w:rsidR="00941FDB" w:rsidRDefault="00EF6232" w:rsidP="00D84008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41FDB">
        <w:rPr>
          <w:sz w:val="28"/>
          <w:szCs w:val="28"/>
        </w:rPr>
        <w:t>3. П</w:t>
      </w:r>
      <w:r w:rsidR="00103B62" w:rsidRPr="00103B62">
        <w:rPr>
          <w:sz w:val="28"/>
          <w:szCs w:val="28"/>
        </w:rPr>
        <w:t xml:space="preserve">редоставить </w:t>
      </w:r>
      <w:r w:rsidR="009953C7">
        <w:rPr>
          <w:sz w:val="28"/>
          <w:szCs w:val="28"/>
        </w:rPr>
        <w:t xml:space="preserve">в Отдел образования Администрации  муниципального образования «Сычевский муниципальный округ» Смоленской области отчет об итоговых результатах школьного этапа олимпиады в срок </w:t>
      </w:r>
      <w:r w:rsidR="00CB568F">
        <w:rPr>
          <w:sz w:val="28"/>
          <w:szCs w:val="28"/>
        </w:rPr>
        <w:t xml:space="preserve"> до </w:t>
      </w:r>
      <w:r w:rsidR="00074746">
        <w:rPr>
          <w:sz w:val="28"/>
          <w:szCs w:val="28"/>
        </w:rPr>
        <w:t>12.11.2026</w:t>
      </w:r>
      <w:r w:rsidR="00E32ABC">
        <w:rPr>
          <w:sz w:val="28"/>
          <w:szCs w:val="28"/>
        </w:rPr>
        <w:t>.</w:t>
      </w:r>
    </w:p>
    <w:p w:rsidR="00D84008" w:rsidRDefault="00D84008" w:rsidP="00D84008">
      <w:pPr>
        <w:spacing w:line="276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6232">
        <w:rPr>
          <w:sz w:val="28"/>
          <w:szCs w:val="28"/>
        </w:rPr>
        <w:t xml:space="preserve"> </w:t>
      </w:r>
      <w:r w:rsidR="00586732">
        <w:rPr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 w:rsidR="000A24E8" w:rsidRPr="00941FDB">
        <w:rPr>
          <w:sz w:val="28"/>
          <w:szCs w:val="28"/>
        </w:rPr>
        <w:t xml:space="preserve">Назначить </w:t>
      </w:r>
      <w:r w:rsidR="00BC7697">
        <w:rPr>
          <w:sz w:val="28"/>
          <w:szCs w:val="28"/>
        </w:rPr>
        <w:t>Васильеву О.М</w:t>
      </w:r>
      <w:r w:rsidR="003066D7" w:rsidRPr="00941FDB">
        <w:rPr>
          <w:sz w:val="28"/>
          <w:szCs w:val="28"/>
        </w:rPr>
        <w:t>.</w:t>
      </w:r>
      <w:r w:rsidR="000A24E8" w:rsidRPr="00941FDB">
        <w:rPr>
          <w:sz w:val="28"/>
          <w:szCs w:val="28"/>
        </w:rPr>
        <w:t xml:space="preserve"> </w:t>
      </w:r>
      <w:r w:rsidR="003066D7" w:rsidRPr="00941FDB">
        <w:rPr>
          <w:sz w:val="28"/>
          <w:szCs w:val="28"/>
        </w:rPr>
        <w:t xml:space="preserve">специалиста 1 категории </w:t>
      </w:r>
      <w:r w:rsidR="000A24E8" w:rsidRPr="00941FDB">
        <w:rPr>
          <w:sz w:val="28"/>
          <w:szCs w:val="28"/>
        </w:rPr>
        <w:t xml:space="preserve"> Отдела </w:t>
      </w:r>
      <w:r w:rsidR="00ED281A">
        <w:rPr>
          <w:sz w:val="28"/>
          <w:szCs w:val="28"/>
        </w:rPr>
        <w:t>образования</w:t>
      </w:r>
      <w:r w:rsidR="000A24E8" w:rsidRPr="00941FDB">
        <w:rPr>
          <w:sz w:val="28"/>
          <w:szCs w:val="28"/>
        </w:rPr>
        <w:t xml:space="preserve"> </w:t>
      </w:r>
      <w:r w:rsidR="00E23B53" w:rsidRPr="00941FDB">
        <w:rPr>
          <w:sz w:val="28"/>
          <w:szCs w:val="28"/>
        </w:rPr>
        <w:t xml:space="preserve"> Администрации муниципального образования «Сычевский </w:t>
      </w:r>
      <w:r w:rsidR="00ED281A">
        <w:rPr>
          <w:sz w:val="28"/>
          <w:szCs w:val="28"/>
        </w:rPr>
        <w:t>муниципальный округ</w:t>
      </w:r>
      <w:r w:rsidR="00E23B53" w:rsidRPr="00941FDB">
        <w:rPr>
          <w:sz w:val="28"/>
          <w:szCs w:val="28"/>
        </w:rPr>
        <w:t xml:space="preserve">» Смоленской области  </w:t>
      </w:r>
      <w:r w:rsidR="00BC7697">
        <w:rPr>
          <w:sz w:val="28"/>
          <w:szCs w:val="28"/>
        </w:rPr>
        <w:t>ответственным координатором</w:t>
      </w:r>
      <w:r w:rsidR="000A24E8" w:rsidRPr="00941FDB">
        <w:rPr>
          <w:sz w:val="28"/>
          <w:szCs w:val="28"/>
        </w:rPr>
        <w:t xml:space="preserve"> за организацию</w:t>
      </w:r>
      <w:r w:rsidR="003066D7" w:rsidRPr="00941FDB">
        <w:rPr>
          <w:sz w:val="28"/>
          <w:szCs w:val="28"/>
        </w:rPr>
        <w:t xml:space="preserve"> и проведения </w:t>
      </w:r>
      <w:r w:rsidR="000A24E8" w:rsidRPr="00941FDB">
        <w:rPr>
          <w:sz w:val="28"/>
          <w:szCs w:val="28"/>
        </w:rPr>
        <w:t xml:space="preserve"> </w:t>
      </w:r>
      <w:r w:rsidR="003066D7" w:rsidRPr="00941FDB">
        <w:rPr>
          <w:sz w:val="28"/>
          <w:szCs w:val="28"/>
        </w:rPr>
        <w:t>школьного</w:t>
      </w:r>
      <w:r w:rsidR="000A24E8" w:rsidRPr="00941FDB">
        <w:rPr>
          <w:sz w:val="28"/>
          <w:szCs w:val="28"/>
        </w:rPr>
        <w:t xml:space="preserve"> этапа Всероссийской олимпиады школьников в 202</w:t>
      </w:r>
      <w:r w:rsidR="00BC7697">
        <w:rPr>
          <w:sz w:val="28"/>
          <w:szCs w:val="28"/>
        </w:rPr>
        <w:t>6</w:t>
      </w:r>
      <w:r w:rsidR="000A24E8" w:rsidRPr="00941FDB">
        <w:rPr>
          <w:sz w:val="28"/>
          <w:szCs w:val="28"/>
        </w:rPr>
        <w:t>-202</w:t>
      </w:r>
      <w:r w:rsidR="00BC7697">
        <w:rPr>
          <w:sz w:val="28"/>
          <w:szCs w:val="28"/>
        </w:rPr>
        <w:t>7</w:t>
      </w:r>
      <w:r w:rsidR="000A24E8" w:rsidRPr="00941FDB">
        <w:rPr>
          <w:sz w:val="28"/>
          <w:szCs w:val="28"/>
        </w:rPr>
        <w:t xml:space="preserve"> учебном году.</w:t>
      </w:r>
    </w:p>
    <w:p w:rsidR="00164B41" w:rsidRPr="00586732" w:rsidRDefault="00D84008" w:rsidP="00EE7FDF">
      <w:pPr>
        <w:tabs>
          <w:tab w:val="left" w:pos="993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6732">
        <w:rPr>
          <w:sz w:val="28"/>
          <w:szCs w:val="28"/>
        </w:rPr>
        <w:t xml:space="preserve"> 5.</w:t>
      </w:r>
      <w:r>
        <w:rPr>
          <w:sz w:val="28"/>
          <w:szCs w:val="28"/>
        </w:rPr>
        <w:t xml:space="preserve">  </w:t>
      </w:r>
      <w:r w:rsidR="00164B41" w:rsidRPr="00586732">
        <w:rPr>
          <w:sz w:val="28"/>
          <w:szCs w:val="28"/>
        </w:rPr>
        <w:t xml:space="preserve">Контроль за исполнением настоящего приказа </w:t>
      </w:r>
      <w:r w:rsidR="00234A14">
        <w:rPr>
          <w:sz w:val="28"/>
          <w:szCs w:val="28"/>
        </w:rPr>
        <w:t>возложить на главного специалиста</w:t>
      </w:r>
      <w:r w:rsidR="00234A14" w:rsidRPr="00234A14">
        <w:rPr>
          <w:sz w:val="28"/>
          <w:szCs w:val="28"/>
        </w:rPr>
        <w:t xml:space="preserve"> </w:t>
      </w:r>
      <w:r w:rsidR="00234A14" w:rsidRPr="00941FDB">
        <w:rPr>
          <w:sz w:val="28"/>
          <w:szCs w:val="28"/>
        </w:rPr>
        <w:t xml:space="preserve">Отдела </w:t>
      </w:r>
      <w:r w:rsidR="00234A14">
        <w:rPr>
          <w:sz w:val="28"/>
          <w:szCs w:val="28"/>
        </w:rPr>
        <w:t>образования</w:t>
      </w:r>
      <w:r w:rsidR="00234A14" w:rsidRPr="00941FDB">
        <w:rPr>
          <w:sz w:val="28"/>
          <w:szCs w:val="28"/>
        </w:rPr>
        <w:t xml:space="preserve">  Администрации муниципального образования «Сычевский </w:t>
      </w:r>
      <w:r w:rsidR="00234A14">
        <w:rPr>
          <w:sz w:val="28"/>
          <w:szCs w:val="28"/>
        </w:rPr>
        <w:t>муниципальный округ</w:t>
      </w:r>
      <w:r w:rsidR="00234A14" w:rsidRPr="00941FDB">
        <w:rPr>
          <w:sz w:val="28"/>
          <w:szCs w:val="28"/>
        </w:rPr>
        <w:t xml:space="preserve">» </w:t>
      </w:r>
      <w:r w:rsidR="00234A14">
        <w:rPr>
          <w:sz w:val="28"/>
          <w:szCs w:val="28"/>
        </w:rPr>
        <w:t xml:space="preserve"> Е.Н. Беляеву</w:t>
      </w:r>
      <w:r w:rsidR="00164B41" w:rsidRPr="00586732">
        <w:rPr>
          <w:sz w:val="28"/>
          <w:szCs w:val="28"/>
        </w:rPr>
        <w:t>.</w:t>
      </w:r>
    </w:p>
    <w:p w:rsidR="00164B41" w:rsidRDefault="00164B41" w:rsidP="00EE7FDF">
      <w:pPr>
        <w:ind w:left="-142" w:right="-427" w:firstLine="709"/>
        <w:jc w:val="both"/>
        <w:rPr>
          <w:sz w:val="28"/>
          <w:szCs w:val="28"/>
        </w:rPr>
      </w:pPr>
    </w:p>
    <w:p w:rsidR="00D05729" w:rsidRPr="00ED281A" w:rsidRDefault="00D05729" w:rsidP="00ED281A">
      <w:pPr>
        <w:jc w:val="both"/>
        <w:rPr>
          <w:rFonts w:cs="Times New Roman"/>
          <w:color w:val="FF0000"/>
          <w:sz w:val="28"/>
          <w:szCs w:val="28"/>
        </w:rPr>
      </w:pPr>
    </w:p>
    <w:p w:rsidR="00D05729" w:rsidRDefault="00BC7697" w:rsidP="00ED281A">
      <w:pPr>
        <w:pStyle w:val="a9"/>
        <w:ind w:left="0" w:right="-144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ED281A">
        <w:rPr>
          <w:sz w:val="28"/>
          <w:szCs w:val="28"/>
        </w:rPr>
        <w:t xml:space="preserve"> Отдела образования                               </w:t>
      </w:r>
      <w:r>
        <w:rPr>
          <w:sz w:val="28"/>
          <w:szCs w:val="28"/>
        </w:rPr>
        <w:t xml:space="preserve">      </w:t>
      </w:r>
      <w:r w:rsidR="00ED281A">
        <w:rPr>
          <w:sz w:val="28"/>
          <w:szCs w:val="28"/>
        </w:rPr>
        <w:t xml:space="preserve">      </w:t>
      </w:r>
      <w:r w:rsidR="0018681D">
        <w:rPr>
          <w:sz w:val="28"/>
          <w:szCs w:val="28"/>
        </w:rPr>
        <w:t xml:space="preserve">        </w:t>
      </w:r>
      <w:r w:rsidR="00ED28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Копорова</w:t>
      </w:r>
      <w:proofErr w:type="spellEnd"/>
    </w:p>
    <w:p w:rsidR="0018681D" w:rsidRDefault="0018681D" w:rsidP="00ED281A">
      <w:pPr>
        <w:pStyle w:val="a9"/>
        <w:ind w:left="0" w:right="-144"/>
        <w:jc w:val="both"/>
        <w:rPr>
          <w:sz w:val="28"/>
          <w:szCs w:val="28"/>
        </w:rPr>
      </w:pPr>
    </w:p>
    <w:p w:rsidR="0018681D" w:rsidRDefault="0018681D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9953C7" w:rsidRDefault="009953C7" w:rsidP="00ED281A">
      <w:pPr>
        <w:pStyle w:val="a9"/>
        <w:ind w:left="0" w:right="-144"/>
        <w:jc w:val="both"/>
        <w:rPr>
          <w:sz w:val="28"/>
          <w:szCs w:val="28"/>
        </w:rPr>
      </w:pPr>
    </w:p>
    <w:p w:rsidR="006C0291" w:rsidRDefault="006C0291" w:rsidP="006C0291">
      <w:pPr>
        <w:spacing w:line="0" w:lineRule="atLeast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</w:t>
      </w:r>
      <w:r w:rsidRPr="00F16D88">
        <w:rPr>
          <w:sz w:val="28"/>
          <w:szCs w:val="28"/>
        </w:rPr>
        <w:t xml:space="preserve">иложение </w:t>
      </w:r>
      <w:r>
        <w:rPr>
          <w:sz w:val="28"/>
          <w:szCs w:val="28"/>
        </w:rPr>
        <w:t>№ 1</w:t>
      </w:r>
    </w:p>
    <w:p w:rsidR="006C0291" w:rsidRPr="00F16D88" w:rsidRDefault="006C0291" w:rsidP="006C0291">
      <w:pPr>
        <w:spacing w:line="0" w:lineRule="atLeast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F16D88">
        <w:rPr>
          <w:sz w:val="28"/>
          <w:szCs w:val="28"/>
        </w:rPr>
        <w:t xml:space="preserve">к  приказу   </w:t>
      </w:r>
    </w:p>
    <w:p w:rsidR="006C0291" w:rsidRPr="00F16D88" w:rsidRDefault="006C0291" w:rsidP="006C0291">
      <w:pPr>
        <w:spacing w:line="0" w:lineRule="atLeast"/>
        <w:jc w:val="right"/>
        <w:rPr>
          <w:sz w:val="28"/>
          <w:szCs w:val="28"/>
        </w:rPr>
      </w:pPr>
      <w:r w:rsidRPr="00F16D88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Отдела  образования</w:t>
      </w:r>
    </w:p>
    <w:p w:rsidR="006C0291" w:rsidRDefault="006C0291" w:rsidP="006C0291">
      <w:pPr>
        <w:spacing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F16D88">
        <w:rPr>
          <w:sz w:val="28"/>
          <w:szCs w:val="28"/>
        </w:rPr>
        <w:t xml:space="preserve">Администрации   </w:t>
      </w:r>
      <w:r>
        <w:rPr>
          <w:sz w:val="28"/>
          <w:szCs w:val="28"/>
        </w:rPr>
        <w:t>МО</w:t>
      </w:r>
    </w:p>
    <w:p w:rsidR="006C0291" w:rsidRDefault="006C0291" w:rsidP="006C0291">
      <w:pPr>
        <w:spacing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«Сычевский муниципальный округ</w:t>
      </w:r>
      <w:r w:rsidRPr="00F16D88">
        <w:rPr>
          <w:sz w:val="28"/>
          <w:szCs w:val="28"/>
        </w:rPr>
        <w:t xml:space="preserve">» </w:t>
      </w:r>
    </w:p>
    <w:p w:rsidR="006C0291" w:rsidRPr="00F16D88" w:rsidRDefault="006C0291" w:rsidP="006C0291">
      <w:pPr>
        <w:spacing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F16D88">
        <w:rPr>
          <w:sz w:val="28"/>
          <w:szCs w:val="28"/>
        </w:rPr>
        <w:t xml:space="preserve"> Смоленской  области</w:t>
      </w:r>
    </w:p>
    <w:p w:rsidR="006C0291" w:rsidRDefault="006C0291" w:rsidP="006C0291">
      <w:pPr>
        <w:jc w:val="right"/>
        <w:rPr>
          <w:sz w:val="28"/>
          <w:szCs w:val="28"/>
        </w:rPr>
      </w:pPr>
      <w:r>
        <w:rPr>
          <w:sz w:val="28"/>
          <w:szCs w:val="28"/>
        </w:rPr>
        <w:t>от 25.08.2026 года  № 84</w:t>
      </w:r>
    </w:p>
    <w:p w:rsidR="006C0291" w:rsidRDefault="006C0291" w:rsidP="006C0291">
      <w:pPr>
        <w:jc w:val="right"/>
        <w:rPr>
          <w:sz w:val="28"/>
          <w:szCs w:val="28"/>
        </w:rPr>
      </w:pPr>
    </w:p>
    <w:p w:rsidR="00C30B48" w:rsidRPr="00AE09E8" w:rsidRDefault="00C30B48" w:rsidP="00AE09E8">
      <w:pPr>
        <w:jc w:val="right"/>
        <w:rPr>
          <w:rFonts w:cs="Times New Roman"/>
          <w:b/>
          <w:sz w:val="28"/>
          <w:szCs w:val="28"/>
        </w:rPr>
      </w:pPr>
    </w:p>
    <w:p w:rsidR="00C30B48" w:rsidRDefault="00C30B48" w:rsidP="00C30B48">
      <w:pPr>
        <w:jc w:val="right"/>
        <w:rPr>
          <w:rFonts w:cs="Times New Roman"/>
          <w:sz w:val="28"/>
          <w:szCs w:val="28"/>
        </w:rPr>
      </w:pPr>
    </w:p>
    <w:p w:rsidR="007270C4" w:rsidRPr="00586732" w:rsidRDefault="00C30B48" w:rsidP="00C30B48">
      <w:pPr>
        <w:jc w:val="center"/>
        <w:rPr>
          <w:rFonts w:cs="Times New Roman"/>
          <w:b/>
          <w:sz w:val="28"/>
          <w:szCs w:val="28"/>
        </w:rPr>
      </w:pPr>
      <w:r w:rsidRPr="00586732">
        <w:rPr>
          <w:rFonts w:cs="Times New Roman"/>
          <w:b/>
          <w:sz w:val="28"/>
          <w:szCs w:val="28"/>
        </w:rPr>
        <w:t xml:space="preserve">Сроки проведения </w:t>
      </w:r>
      <w:r w:rsidR="00E23B53" w:rsidRPr="00586732">
        <w:rPr>
          <w:rFonts w:cs="Times New Roman"/>
          <w:b/>
          <w:sz w:val="28"/>
          <w:szCs w:val="28"/>
        </w:rPr>
        <w:t>школьного</w:t>
      </w:r>
      <w:r w:rsidRPr="00586732">
        <w:rPr>
          <w:rFonts w:cs="Times New Roman"/>
          <w:b/>
          <w:sz w:val="28"/>
          <w:szCs w:val="28"/>
        </w:rPr>
        <w:t xml:space="preserve"> этапа </w:t>
      </w:r>
    </w:p>
    <w:p w:rsidR="007270C4" w:rsidRPr="00586732" w:rsidRDefault="00C30B48" w:rsidP="00C30B48">
      <w:pPr>
        <w:jc w:val="center"/>
        <w:rPr>
          <w:rFonts w:cs="Times New Roman"/>
          <w:b/>
          <w:sz w:val="28"/>
          <w:szCs w:val="28"/>
        </w:rPr>
      </w:pPr>
      <w:r w:rsidRPr="00586732">
        <w:rPr>
          <w:rFonts w:cs="Times New Roman"/>
          <w:b/>
          <w:sz w:val="28"/>
          <w:szCs w:val="28"/>
        </w:rPr>
        <w:t>всероссийской олимпиады школьников в 202</w:t>
      </w:r>
      <w:r w:rsidR="00513D9D">
        <w:rPr>
          <w:rFonts w:cs="Times New Roman"/>
          <w:b/>
          <w:sz w:val="28"/>
          <w:szCs w:val="28"/>
        </w:rPr>
        <w:t>6</w:t>
      </w:r>
      <w:r w:rsidRPr="00586732">
        <w:rPr>
          <w:rFonts w:cs="Times New Roman"/>
          <w:b/>
          <w:sz w:val="28"/>
          <w:szCs w:val="28"/>
        </w:rPr>
        <w:t>-202</w:t>
      </w:r>
      <w:r w:rsidR="00513D9D">
        <w:rPr>
          <w:rFonts w:cs="Times New Roman"/>
          <w:b/>
          <w:sz w:val="28"/>
          <w:szCs w:val="28"/>
        </w:rPr>
        <w:t>7</w:t>
      </w:r>
      <w:r w:rsidRPr="00586732">
        <w:rPr>
          <w:rFonts w:cs="Times New Roman"/>
          <w:b/>
          <w:sz w:val="28"/>
          <w:szCs w:val="28"/>
        </w:rPr>
        <w:t xml:space="preserve"> учебном году </w:t>
      </w:r>
    </w:p>
    <w:p w:rsidR="00C30B48" w:rsidRPr="00586732" w:rsidRDefault="00C30B48" w:rsidP="00C30B48">
      <w:pPr>
        <w:jc w:val="center"/>
        <w:rPr>
          <w:rFonts w:cs="Times New Roman"/>
          <w:b/>
          <w:sz w:val="28"/>
          <w:szCs w:val="28"/>
        </w:rPr>
      </w:pPr>
      <w:r w:rsidRPr="00586732">
        <w:rPr>
          <w:rFonts w:cs="Times New Roman"/>
          <w:b/>
          <w:sz w:val="28"/>
          <w:szCs w:val="28"/>
        </w:rPr>
        <w:t>на территории Смоленской области</w:t>
      </w:r>
    </w:p>
    <w:p w:rsidR="00B148FC" w:rsidRPr="00103B62" w:rsidRDefault="00B148FC" w:rsidP="0017158D">
      <w:pPr>
        <w:rPr>
          <w:color w:val="FF0000"/>
          <w:sz w:val="28"/>
          <w:szCs w:val="28"/>
        </w:rPr>
      </w:pPr>
    </w:p>
    <w:tbl>
      <w:tblPr>
        <w:tblStyle w:val="ad"/>
        <w:tblW w:w="0" w:type="auto"/>
        <w:tblInd w:w="250" w:type="dxa"/>
        <w:tblLook w:val="04A0"/>
      </w:tblPr>
      <w:tblGrid>
        <w:gridCol w:w="2383"/>
        <w:gridCol w:w="7504"/>
      </w:tblGrid>
      <w:tr w:rsidR="00E23B53" w:rsidTr="00AE09E8">
        <w:tc>
          <w:tcPr>
            <w:tcW w:w="2383" w:type="dxa"/>
          </w:tcPr>
          <w:p w:rsidR="00E23B53" w:rsidRPr="00B17637" w:rsidRDefault="00AE09E8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Дата</w:t>
            </w:r>
          </w:p>
        </w:tc>
        <w:tc>
          <w:tcPr>
            <w:tcW w:w="7504" w:type="dxa"/>
          </w:tcPr>
          <w:p w:rsidR="00E23B53" w:rsidRPr="00B17637" w:rsidRDefault="00AE09E8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Предмет</w:t>
            </w:r>
          </w:p>
        </w:tc>
      </w:tr>
      <w:tr w:rsidR="00E23B53" w:rsidTr="00AE09E8">
        <w:tc>
          <w:tcPr>
            <w:tcW w:w="2383" w:type="dxa"/>
          </w:tcPr>
          <w:p w:rsidR="00E23B5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E23B53" w:rsidRPr="00B17637">
              <w:rPr>
                <w:rFonts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7504" w:type="dxa"/>
          </w:tcPr>
          <w:p w:rsidR="00E23B53" w:rsidRPr="00B17637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История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AE09E8">
              <w:rPr>
                <w:rFonts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7504" w:type="dxa"/>
          </w:tcPr>
          <w:p w:rsidR="00E23B53" w:rsidRPr="00B93C60" w:rsidRDefault="00866FFA" w:rsidP="00866FF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Иностранный язык (немецкий)</w:t>
            </w:r>
          </w:p>
        </w:tc>
      </w:tr>
      <w:tr w:rsidR="00E23B53" w:rsidTr="00AE09E8">
        <w:tc>
          <w:tcPr>
            <w:tcW w:w="2383" w:type="dxa"/>
          </w:tcPr>
          <w:p w:rsidR="00E23B53" w:rsidRPr="00B17637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D71EE0">
              <w:rPr>
                <w:rFonts w:cs="Times New Roman"/>
                <w:sz w:val="28"/>
                <w:szCs w:val="28"/>
              </w:rPr>
              <w:t xml:space="preserve"> </w:t>
            </w:r>
            <w:r w:rsidR="00E23B53" w:rsidRPr="00B17637">
              <w:rPr>
                <w:rFonts w:cs="Times New Roman"/>
                <w:sz w:val="28"/>
                <w:szCs w:val="28"/>
              </w:rPr>
              <w:t>се</w:t>
            </w:r>
            <w:r w:rsidR="00D71EE0">
              <w:rPr>
                <w:rFonts w:cs="Times New Roman"/>
                <w:sz w:val="28"/>
                <w:szCs w:val="28"/>
              </w:rPr>
              <w:t xml:space="preserve">нтября,                </w:t>
            </w:r>
          </w:p>
        </w:tc>
        <w:tc>
          <w:tcPr>
            <w:tcW w:w="7504" w:type="dxa"/>
          </w:tcPr>
          <w:p w:rsidR="00E23B53" w:rsidRPr="00B17637" w:rsidRDefault="00E23B53" w:rsidP="00491DB5">
            <w:pPr>
              <w:rPr>
                <w:rFonts w:cs="Times New Roman"/>
                <w:sz w:val="28"/>
                <w:szCs w:val="28"/>
              </w:rPr>
            </w:pPr>
            <w:r w:rsidRPr="00B17637">
              <w:rPr>
                <w:rFonts w:cs="Times New Roman"/>
                <w:sz w:val="28"/>
                <w:szCs w:val="28"/>
              </w:rPr>
              <w:t>Физическая культура</w:t>
            </w:r>
          </w:p>
        </w:tc>
      </w:tr>
      <w:tr w:rsidR="00E23B53" w:rsidTr="00AE09E8">
        <w:tc>
          <w:tcPr>
            <w:tcW w:w="2383" w:type="dxa"/>
          </w:tcPr>
          <w:p w:rsidR="00E23B5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  <w:r w:rsidR="00E23B53" w:rsidRPr="00B17637">
              <w:rPr>
                <w:rFonts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7504" w:type="dxa"/>
          </w:tcPr>
          <w:p w:rsidR="00E23B53" w:rsidRPr="00B17637" w:rsidRDefault="00866FFA" w:rsidP="00D71EE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Право</w:t>
            </w:r>
          </w:p>
        </w:tc>
      </w:tr>
      <w:tr w:rsidR="00E23B53" w:rsidTr="00AE09E8">
        <w:tc>
          <w:tcPr>
            <w:tcW w:w="2383" w:type="dxa"/>
          </w:tcPr>
          <w:p w:rsidR="00E23B5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  <w:r w:rsidR="00E23B53">
              <w:rPr>
                <w:rFonts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7504" w:type="dxa"/>
          </w:tcPr>
          <w:p w:rsidR="00E23B53" w:rsidRPr="00B17637" w:rsidRDefault="00E23B53" w:rsidP="00491DB5">
            <w:pPr>
              <w:rPr>
                <w:rFonts w:cs="Times New Roman"/>
                <w:sz w:val="28"/>
                <w:szCs w:val="28"/>
              </w:rPr>
            </w:pPr>
            <w:r w:rsidRPr="00B93C60">
              <w:rPr>
                <w:rFonts w:cs="Times New Roman"/>
                <w:sz w:val="28"/>
                <w:szCs w:val="28"/>
              </w:rPr>
              <w:t>Астрономия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  <w:r w:rsidR="00E23B53">
              <w:rPr>
                <w:rFonts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7504" w:type="dxa"/>
          </w:tcPr>
          <w:p w:rsidR="00E23B53" w:rsidRPr="00B93C60" w:rsidRDefault="00E23B53" w:rsidP="00491DB5">
            <w:pPr>
              <w:rPr>
                <w:rFonts w:cs="Times New Roman"/>
                <w:sz w:val="28"/>
                <w:szCs w:val="28"/>
              </w:rPr>
            </w:pPr>
            <w:r w:rsidRPr="00B17637">
              <w:rPr>
                <w:rFonts w:cs="Times New Roman"/>
                <w:sz w:val="28"/>
                <w:szCs w:val="28"/>
              </w:rPr>
              <w:t>Русский язык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D71EE0" w:rsidP="00D71EE0">
            <w:pPr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866FFA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 xml:space="preserve"> сентября</w:t>
            </w:r>
            <w:r w:rsidR="00E23B53" w:rsidRPr="00B93C60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04" w:type="dxa"/>
          </w:tcPr>
          <w:p w:rsidR="00E23B53" w:rsidRPr="00B93C60" w:rsidRDefault="0018681D" w:rsidP="0018681D">
            <w:pPr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Труд (т</w:t>
            </w:r>
            <w:r w:rsidR="00D71EE0">
              <w:rPr>
                <w:rFonts w:cs="Times New Roman"/>
                <w:sz w:val="28"/>
                <w:szCs w:val="28"/>
              </w:rPr>
              <w:t>ехнология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  <w:r w:rsidR="00D71EE0">
              <w:rPr>
                <w:rFonts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7504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Экономика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  <w:r w:rsidR="00D71EE0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сент</w:t>
            </w:r>
            <w:r w:rsidR="00E23B53" w:rsidRPr="00B93C60">
              <w:rPr>
                <w:rFonts w:cs="Times New Roman"/>
                <w:sz w:val="28"/>
                <w:szCs w:val="28"/>
              </w:rPr>
              <w:t xml:space="preserve">ября </w:t>
            </w:r>
          </w:p>
        </w:tc>
        <w:tc>
          <w:tcPr>
            <w:tcW w:w="7504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Обществознание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 сент</w:t>
            </w:r>
            <w:r w:rsidRPr="00B93C60">
              <w:rPr>
                <w:rFonts w:cs="Times New Roman"/>
                <w:sz w:val="28"/>
                <w:szCs w:val="28"/>
              </w:rPr>
              <w:t>ября</w:t>
            </w:r>
          </w:p>
        </w:tc>
        <w:tc>
          <w:tcPr>
            <w:tcW w:w="7504" w:type="dxa"/>
          </w:tcPr>
          <w:p w:rsidR="00E23B53" w:rsidRPr="00B93C60" w:rsidRDefault="00866FFA" w:rsidP="00D71EE0">
            <w:pPr>
              <w:tabs>
                <w:tab w:val="left" w:pos="1935"/>
                <w:tab w:val="left" w:pos="5640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Литература</w:t>
            </w:r>
          </w:p>
        </w:tc>
      </w:tr>
      <w:tr w:rsidR="00E23B53" w:rsidTr="00AE09E8">
        <w:tc>
          <w:tcPr>
            <w:tcW w:w="2383" w:type="dxa"/>
          </w:tcPr>
          <w:p w:rsidR="00E23B5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 сент</w:t>
            </w:r>
            <w:r w:rsidRPr="00B93C60">
              <w:rPr>
                <w:rFonts w:cs="Times New Roman"/>
                <w:sz w:val="28"/>
                <w:szCs w:val="28"/>
              </w:rPr>
              <w:t xml:space="preserve">ября </w:t>
            </w:r>
          </w:p>
        </w:tc>
        <w:tc>
          <w:tcPr>
            <w:tcW w:w="7504" w:type="dxa"/>
          </w:tcPr>
          <w:p w:rsidR="00E23B53" w:rsidRPr="00B17637" w:rsidRDefault="00866FFA" w:rsidP="00491DB5">
            <w:pPr>
              <w:tabs>
                <w:tab w:val="left" w:pos="1935"/>
                <w:tab w:val="left" w:pos="5640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Физика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D71EE0">
              <w:rPr>
                <w:rFonts w:cs="Times New Roman"/>
                <w:sz w:val="28"/>
                <w:szCs w:val="28"/>
              </w:rPr>
              <w:t xml:space="preserve"> </w:t>
            </w:r>
            <w:r w:rsidR="00E23B53" w:rsidRPr="00B93C60">
              <w:rPr>
                <w:rFonts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7504" w:type="dxa"/>
          </w:tcPr>
          <w:p w:rsidR="00E23B53" w:rsidRPr="00B93C60" w:rsidRDefault="00866FFA" w:rsidP="009C2C5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География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  <w:r w:rsidR="00E23B53" w:rsidRPr="00B93C60">
              <w:rPr>
                <w:rFonts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7504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Биология (7-11 классы)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  <w:r w:rsidR="00E23B53" w:rsidRPr="00B17637">
              <w:rPr>
                <w:rFonts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7504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Биология(5-6</w:t>
            </w:r>
            <w:r w:rsidR="00DF36F6">
              <w:rPr>
                <w:rFonts w:cs="Times New Roman"/>
                <w:sz w:val="28"/>
                <w:szCs w:val="28"/>
              </w:rPr>
              <w:t xml:space="preserve"> классы)</w:t>
            </w:r>
          </w:p>
        </w:tc>
      </w:tr>
      <w:tr w:rsidR="00E23B53" w:rsidTr="00AE09E8">
        <w:tc>
          <w:tcPr>
            <w:tcW w:w="2383" w:type="dxa"/>
          </w:tcPr>
          <w:p w:rsidR="00E23B5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  <w:r w:rsidR="00E23B53">
              <w:rPr>
                <w:rFonts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7504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Основы безопасности и защиты Родины</w:t>
            </w:r>
          </w:p>
        </w:tc>
      </w:tr>
      <w:tr w:rsidR="00E23B53" w:rsidTr="00AE09E8">
        <w:tc>
          <w:tcPr>
            <w:tcW w:w="2383" w:type="dxa"/>
          </w:tcPr>
          <w:p w:rsidR="00E23B53" w:rsidRPr="0055354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DF36F6">
              <w:rPr>
                <w:rFonts w:cs="Times New Roman"/>
                <w:sz w:val="28"/>
                <w:szCs w:val="28"/>
              </w:rPr>
              <w:t xml:space="preserve"> </w:t>
            </w:r>
            <w:r w:rsidR="00E23B53">
              <w:rPr>
                <w:rFonts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7504" w:type="dxa"/>
          </w:tcPr>
          <w:p w:rsidR="00E23B53" w:rsidRPr="00553543" w:rsidRDefault="00DF36F6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866FFA">
              <w:rPr>
                <w:rFonts w:cs="Times New Roman"/>
                <w:sz w:val="28"/>
                <w:szCs w:val="28"/>
              </w:rPr>
              <w:t>Иностранный язык (английский)</w:t>
            </w:r>
          </w:p>
        </w:tc>
      </w:tr>
      <w:tr w:rsidR="00E23B53" w:rsidTr="00AE09E8">
        <w:tc>
          <w:tcPr>
            <w:tcW w:w="2383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E23B53" w:rsidRPr="00B93C60">
              <w:rPr>
                <w:rFonts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7504" w:type="dxa"/>
          </w:tcPr>
          <w:p w:rsidR="00E23B53" w:rsidRPr="00B93C60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Экология</w:t>
            </w:r>
          </w:p>
        </w:tc>
      </w:tr>
      <w:tr w:rsidR="00E23B53" w:rsidTr="00AE09E8">
        <w:tc>
          <w:tcPr>
            <w:tcW w:w="2383" w:type="dxa"/>
          </w:tcPr>
          <w:p w:rsidR="00E23B53" w:rsidRPr="0055354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  <w:r w:rsidR="00E23B53" w:rsidRPr="00553543">
              <w:rPr>
                <w:rFonts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7504" w:type="dxa"/>
          </w:tcPr>
          <w:p w:rsidR="00E23B53" w:rsidRPr="0055354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Математика (7-11 классы)</w:t>
            </w:r>
          </w:p>
        </w:tc>
      </w:tr>
      <w:tr w:rsidR="00E23B53" w:rsidTr="00AE09E8">
        <w:tc>
          <w:tcPr>
            <w:tcW w:w="2383" w:type="dxa"/>
          </w:tcPr>
          <w:p w:rsidR="00E23B53" w:rsidRPr="0055354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  <w:r w:rsidR="00E23B53">
              <w:rPr>
                <w:rFonts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7504" w:type="dxa"/>
          </w:tcPr>
          <w:p w:rsidR="00E23B53" w:rsidRPr="0055354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Искусство (мировая художественная литература)</w:t>
            </w:r>
          </w:p>
        </w:tc>
      </w:tr>
      <w:tr w:rsidR="00E23B53" w:rsidTr="00AE09E8">
        <w:tc>
          <w:tcPr>
            <w:tcW w:w="2383" w:type="dxa"/>
          </w:tcPr>
          <w:p w:rsidR="00E23B5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E23B53" w:rsidRPr="00553543">
              <w:rPr>
                <w:rFonts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7504" w:type="dxa"/>
          </w:tcPr>
          <w:p w:rsidR="00E23B53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Математика (4-6 классы)</w:t>
            </w:r>
          </w:p>
        </w:tc>
      </w:tr>
      <w:tr w:rsidR="00DF36F6" w:rsidTr="00AE09E8">
        <w:tc>
          <w:tcPr>
            <w:tcW w:w="2383" w:type="dxa"/>
          </w:tcPr>
          <w:p w:rsidR="00DF36F6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DF36F6">
              <w:rPr>
                <w:rFonts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7504" w:type="dxa"/>
          </w:tcPr>
          <w:p w:rsidR="00DF36F6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Химия</w:t>
            </w:r>
          </w:p>
        </w:tc>
      </w:tr>
      <w:tr w:rsidR="00DF36F6" w:rsidTr="00AE09E8">
        <w:tc>
          <w:tcPr>
            <w:tcW w:w="2383" w:type="dxa"/>
          </w:tcPr>
          <w:p w:rsidR="00DF36F6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AE09E8">
              <w:rPr>
                <w:rFonts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7504" w:type="dxa"/>
          </w:tcPr>
          <w:p w:rsidR="00DF36F6" w:rsidRPr="00866FFA" w:rsidRDefault="00866FFA" w:rsidP="00866FFA">
            <w:pPr>
              <w:spacing w:before="24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b/>
                <w:sz w:val="28"/>
                <w:szCs w:val="28"/>
              </w:rPr>
              <w:t>И</w:t>
            </w:r>
            <w:r w:rsidRPr="00866FFA">
              <w:rPr>
                <w:rFonts w:cs="Times New Roman"/>
                <w:sz w:val="28"/>
                <w:szCs w:val="28"/>
              </w:rPr>
              <w:t>форматика</w:t>
            </w:r>
            <w:proofErr w:type="spellEnd"/>
            <w:r w:rsidRPr="00866FFA">
              <w:rPr>
                <w:rFonts w:cs="Times New Roman"/>
                <w:sz w:val="28"/>
                <w:szCs w:val="28"/>
              </w:rPr>
              <w:t xml:space="preserve"> робототехника</w:t>
            </w:r>
          </w:p>
        </w:tc>
      </w:tr>
      <w:tr w:rsidR="00DF36F6" w:rsidTr="00AE09E8">
        <w:tc>
          <w:tcPr>
            <w:tcW w:w="2383" w:type="dxa"/>
          </w:tcPr>
          <w:p w:rsidR="00DF36F6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  <w:r w:rsidR="00AE09E8">
              <w:rPr>
                <w:rFonts w:cs="Times New Roman"/>
                <w:sz w:val="28"/>
                <w:szCs w:val="28"/>
              </w:rPr>
              <w:t xml:space="preserve"> октября </w:t>
            </w:r>
          </w:p>
        </w:tc>
        <w:tc>
          <w:tcPr>
            <w:tcW w:w="7504" w:type="dxa"/>
          </w:tcPr>
          <w:p w:rsidR="00DF36F6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Информатика (информационная безопасность</w:t>
            </w:r>
            <w:r w:rsidR="00AE09E8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866FFA" w:rsidTr="00AE09E8">
        <w:tc>
          <w:tcPr>
            <w:tcW w:w="2383" w:type="dxa"/>
          </w:tcPr>
          <w:p w:rsidR="00866FFA" w:rsidRDefault="00866FFA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 октября</w:t>
            </w:r>
          </w:p>
        </w:tc>
        <w:tc>
          <w:tcPr>
            <w:tcW w:w="7504" w:type="dxa"/>
          </w:tcPr>
          <w:p w:rsidR="00866FFA" w:rsidRDefault="00A2156B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Информатика (программирование)</w:t>
            </w:r>
          </w:p>
        </w:tc>
      </w:tr>
      <w:tr w:rsidR="00A2156B" w:rsidTr="00AE09E8">
        <w:tc>
          <w:tcPr>
            <w:tcW w:w="2383" w:type="dxa"/>
          </w:tcPr>
          <w:p w:rsidR="00A2156B" w:rsidRDefault="00A2156B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23 октября</w:t>
            </w:r>
          </w:p>
        </w:tc>
        <w:tc>
          <w:tcPr>
            <w:tcW w:w="7504" w:type="dxa"/>
          </w:tcPr>
          <w:p w:rsidR="00A2156B" w:rsidRPr="00A2156B" w:rsidRDefault="00A2156B" w:rsidP="00491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Информатика (ИИ)</w:t>
            </w:r>
          </w:p>
        </w:tc>
      </w:tr>
    </w:tbl>
    <w:p w:rsidR="00B148FC" w:rsidRDefault="00B148FC" w:rsidP="00C30B48">
      <w:pPr>
        <w:jc w:val="center"/>
        <w:rPr>
          <w:color w:val="FF0000"/>
          <w:sz w:val="28"/>
          <w:szCs w:val="28"/>
        </w:rPr>
      </w:pPr>
    </w:p>
    <w:p w:rsidR="00E32ABC" w:rsidRDefault="00E32ABC" w:rsidP="00C30B48">
      <w:pPr>
        <w:jc w:val="center"/>
        <w:rPr>
          <w:color w:val="FF0000"/>
          <w:sz w:val="28"/>
          <w:szCs w:val="28"/>
        </w:rPr>
      </w:pPr>
    </w:p>
    <w:p w:rsidR="00E32ABC" w:rsidRDefault="00E32ABC" w:rsidP="00C30B48">
      <w:pPr>
        <w:jc w:val="center"/>
        <w:rPr>
          <w:color w:val="FF0000"/>
          <w:sz w:val="28"/>
          <w:szCs w:val="28"/>
        </w:rPr>
      </w:pPr>
    </w:p>
    <w:p w:rsidR="00E32ABC" w:rsidRDefault="00E32ABC" w:rsidP="00C30B48">
      <w:pPr>
        <w:jc w:val="center"/>
        <w:rPr>
          <w:color w:val="FF0000"/>
          <w:sz w:val="28"/>
          <w:szCs w:val="28"/>
        </w:rPr>
      </w:pPr>
    </w:p>
    <w:p w:rsidR="00E32ABC" w:rsidRDefault="00E32ABC" w:rsidP="00E32ABC">
      <w:pPr>
        <w:rPr>
          <w:color w:val="FF0000"/>
          <w:sz w:val="28"/>
          <w:szCs w:val="28"/>
        </w:rPr>
      </w:pPr>
    </w:p>
    <w:p w:rsidR="00E32ABC" w:rsidRPr="00103B62" w:rsidRDefault="00E32ABC" w:rsidP="00C30B48">
      <w:pPr>
        <w:jc w:val="center"/>
        <w:rPr>
          <w:color w:val="FF0000"/>
          <w:sz w:val="28"/>
          <w:szCs w:val="28"/>
        </w:rPr>
      </w:pPr>
    </w:p>
    <w:sectPr w:rsidR="00E32ABC" w:rsidRPr="00103B62" w:rsidSect="00D40A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Zen He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5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6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6C6EE1"/>
    <w:multiLevelType w:val="hybridMultilevel"/>
    <w:tmpl w:val="017C6B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D311E5"/>
    <w:multiLevelType w:val="hybridMultilevel"/>
    <w:tmpl w:val="AA528666"/>
    <w:lvl w:ilvl="0" w:tplc="DE12DFFE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8" w:hanging="360"/>
      </w:pPr>
    </w:lvl>
    <w:lvl w:ilvl="2" w:tplc="0419001B" w:tentative="1">
      <w:start w:val="1"/>
      <w:numFmt w:val="lowerRoman"/>
      <w:lvlText w:val="%3."/>
      <w:lvlJc w:val="right"/>
      <w:pPr>
        <w:ind w:left="2348" w:hanging="180"/>
      </w:pPr>
    </w:lvl>
    <w:lvl w:ilvl="3" w:tplc="0419000F" w:tentative="1">
      <w:start w:val="1"/>
      <w:numFmt w:val="decimal"/>
      <w:lvlText w:val="%4."/>
      <w:lvlJc w:val="left"/>
      <w:pPr>
        <w:ind w:left="3068" w:hanging="360"/>
      </w:pPr>
    </w:lvl>
    <w:lvl w:ilvl="4" w:tplc="04190019" w:tentative="1">
      <w:start w:val="1"/>
      <w:numFmt w:val="lowerLetter"/>
      <w:lvlText w:val="%5."/>
      <w:lvlJc w:val="left"/>
      <w:pPr>
        <w:ind w:left="3788" w:hanging="360"/>
      </w:pPr>
    </w:lvl>
    <w:lvl w:ilvl="5" w:tplc="0419001B" w:tentative="1">
      <w:start w:val="1"/>
      <w:numFmt w:val="lowerRoman"/>
      <w:lvlText w:val="%6."/>
      <w:lvlJc w:val="right"/>
      <w:pPr>
        <w:ind w:left="4508" w:hanging="180"/>
      </w:pPr>
    </w:lvl>
    <w:lvl w:ilvl="6" w:tplc="0419000F" w:tentative="1">
      <w:start w:val="1"/>
      <w:numFmt w:val="decimal"/>
      <w:lvlText w:val="%7."/>
      <w:lvlJc w:val="left"/>
      <w:pPr>
        <w:ind w:left="5228" w:hanging="360"/>
      </w:pPr>
    </w:lvl>
    <w:lvl w:ilvl="7" w:tplc="04190019" w:tentative="1">
      <w:start w:val="1"/>
      <w:numFmt w:val="lowerLetter"/>
      <w:lvlText w:val="%8."/>
      <w:lvlJc w:val="left"/>
      <w:pPr>
        <w:ind w:left="5948" w:hanging="360"/>
      </w:pPr>
    </w:lvl>
    <w:lvl w:ilvl="8" w:tplc="0419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5">
    <w:nsid w:val="0D495A32"/>
    <w:multiLevelType w:val="hybridMultilevel"/>
    <w:tmpl w:val="E16ECA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2176A4"/>
    <w:multiLevelType w:val="hybridMultilevel"/>
    <w:tmpl w:val="106C3F62"/>
    <w:lvl w:ilvl="0" w:tplc="AEC2FDBE">
      <w:start w:val="1"/>
      <w:numFmt w:val="decimal"/>
      <w:lvlText w:val="%1.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7">
    <w:nsid w:val="2C4B03C0"/>
    <w:multiLevelType w:val="hybridMultilevel"/>
    <w:tmpl w:val="880A6BF6"/>
    <w:lvl w:ilvl="0" w:tplc="587055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021232A"/>
    <w:multiLevelType w:val="hybridMultilevel"/>
    <w:tmpl w:val="370C1522"/>
    <w:lvl w:ilvl="0" w:tplc="12F801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22869B2"/>
    <w:multiLevelType w:val="hybridMultilevel"/>
    <w:tmpl w:val="570CF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60233"/>
    <w:multiLevelType w:val="hybridMultilevel"/>
    <w:tmpl w:val="3CB8E34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A25329"/>
    <w:multiLevelType w:val="hybridMultilevel"/>
    <w:tmpl w:val="E1809DC0"/>
    <w:lvl w:ilvl="0" w:tplc="75582D5C">
      <w:start w:val="1"/>
      <w:numFmt w:val="decimal"/>
      <w:lvlText w:val="%1."/>
      <w:lvlJc w:val="left"/>
      <w:pPr>
        <w:ind w:left="928" w:hanging="360"/>
      </w:pPr>
      <w:rPr>
        <w:rFonts w:ascii="Times New Roman" w:eastAsia="WenQuanYi Zen He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96" w:hanging="360"/>
      </w:p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 w:tentative="1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 w:tentative="1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2">
    <w:nsid w:val="4ED337AF"/>
    <w:multiLevelType w:val="multilevel"/>
    <w:tmpl w:val="3A58CA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2E60BBB"/>
    <w:multiLevelType w:val="hybridMultilevel"/>
    <w:tmpl w:val="DB6A23BC"/>
    <w:lvl w:ilvl="0" w:tplc="9718D9EA">
      <w:start w:val="4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4">
    <w:nsid w:val="54E46AE9"/>
    <w:multiLevelType w:val="hybridMultilevel"/>
    <w:tmpl w:val="84149D3E"/>
    <w:lvl w:ilvl="0" w:tplc="F5DA4A30">
      <w:start w:val="4"/>
      <w:numFmt w:val="decimal"/>
      <w:lvlText w:val="%1."/>
      <w:lvlJc w:val="left"/>
      <w:pPr>
        <w:ind w:left="1080" w:hanging="360"/>
      </w:pPr>
      <w:rPr>
        <w:rFonts w:cs="Lohit Hin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3E683D"/>
    <w:multiLevelType w:val="hybridMultilevel"/>
    <w:tmpl w:val="73D674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05662D9"/>
    <w:multiLevelType w:val="hybridMultilevel"/>
    <w:tmpl w:val="B62688A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72F8591C"/>
    <w:multiLevelType w:val="hybridMultilevel"/>
    <w:tmpl w:val="91BC7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9B49D3"/>
    <w:multiLevelType w:val="hybridMultilevel"/>
    <w:tmpl w:val="A0348DA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9728128">
      <w:numFmt w:val="bullet"/>
      <w:lvlText w:val="•"/>
      <w:lvlJc w:val="left"/>
      <w:pPr>
        <w:ind w:left="2061" w:hanging="360"/>
      </w:pPr>
      <w:rPr>
        <w:rFonts w:ascii="Times New Roman" w:eastAsia="HiddenHorzOCR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7DB3199E"/>
    <w:multiLevelType w:val="hybridMultilevel"/>
    <w:tmpl w:val="D150992A"/>
    <w:lvl w:ilvl="0" w:tplc="342AA7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EB59D9"/>
    <w:multiLevelType w:val="hybridMultilevel"/>
    <w:tmpl w:val="6C0EB3A4"/>
    <w:lvl w:ilvl="0" w:tplc="22E62CF8">
      <w:start w:val="3"/>
      <w:numFmt w:val="decimal"/>
      <w:lvlText w:val="%1."/>
      <w:lvlJc w:val="left"/>
      <w:pPr>
        <w:ind w:left="928" w:hanging="360"/>
      </w:pPr>
      <w:rPr>
        <w:rFonts w:cs="Lohit Hind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5"/>
  </w:num>
  <w:num w:numId="6">
    <w:abstractNumId w:val="3"/>
  </w:num>
  <w:num w:numId="7">
    <w:abstractNumId w:val="10"/>
  </w:num>
  <w:num w:numId="8">
    <w:abstractNumId w:val="16"/>
  </w:num>
  <w:num w:numId="9">
    <w:abstractNumId w:val="5"/>
  </w:num>
  <w:num w:numId="10">
    <w:abstractNumId w:val="7"/>
  </w:num>
  <w:num w:numId="11">
    <w:abstractNumId w:val="8"/>
  </w:num>
  <w:num w:numId="12">
    <w:abstractNumId w:val="18"/>
  </w:num>
  <w:num w:numId="13">
    <w:abstractNumId w:val="17"/>
  </w:num>
  <w:num w:numId="14">
    <w:abstractNumId w:val="19"/>
  </w:num>
  <w:num w:numId="15">
    <w:abstractNumId w:val="12"/>
  </w:num>
  <w:num w:numId="16">
    <w:abstractNumId w:val="20"/>
  </w:num>
  <w:num w:numId="17">
    <w:abstractNumId w:val="11"/>
  </w:num>
  <w:num w:numId="18">
    <w:abstractNumId w:val="14"/>
  </w:num>
  <w:num w:numId="19">
    <w:abstractNumId w:val="13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/>
  <w:rsids>
    <w:rsidRoot w:val="00E95A43"/>
    <w:rsid w:val="00003E8A"/>
    <w:rsid w:val="000147E9"/>
    <w:rsid w:val="00015886"/>
    <w:rsid w:val="000159E1"/>
    <w:rsid w:val="000220D1"/>
    <w:rsid w:val="00023622"/>
    <w:rsid w:val="00024ED2"/>
    <w:rsid w:val="00027254"/>
    <w:rsid w:val="000361E8"/>
    <w:rsid w:val="0006647B"/>
    <w:rsid w:val="000708F1"/>
    <w:rsid w:val="000744EC"/>
    <w:rsid w:val="00074746"/>
    <w:rsid w:val="00076F9E"/>
    <w:rsid w:val="000810CC"/>
    <w:rsid w:val="000826A7"/>
    <w:rsid w:val="00090F71"/>
    <w:rsid w:val="000A24E8"/>
    <w:rsid w:val="000A4077"/>
    <w:rsid w:val="000A426F"/>
    <w:rsid w:val="000A7E2E"/>
    <w:rsid w:val="000B3537"/>
    <w:rsid w:val="000B600D"/>
    <w:rsid w:val="000C5232"/>
    <w:rsid w:val="000D076C"/>
    <w:rsid w:val="000D2892"/>
    <w:rsid w:val="000D79A4"/>
    <w:rsid w:val="000E2CD6"/>
    <w:rsid w:val="000E7C4C"/>
    <w:rsid w:val="000F0D77"/>
    <w:rsid w:val="00103B62"/>
    <w:rsid w:val="00105A7A"/>
    <w:rsid w:val="00106253"/>
    <w:rsid w:val="001077FF"/>
    <w:rsid w:val="00110AF0"/>
    <w:rsid w:val="00114DB5"/>
    <w:rsid w:val="00127A07"/>
    <w:rsid w:val="0016114A"/>
    <w:rsid w:val="00164B41"/>
    <w:rsid w:val="0017158D"/>
    <w:rsid w:val="0018681D"/>
    <w:rsid w:val="00192509"/>
    <w:rsid w:val="001A01B3"/>
    <w:rsid w:val="001A195F"/>
    <w:rsid w:val="001D5611"/>
    <w:rsid w:val="001E1B05"/>
    <w:rsid w:val="001E2CB2"/>
    <w:rsid w:val="001E4560"/>
    <w:rsid w:val="001F3F7D"/>
    <w:rsid w:val="001F532C"/>
    <w:rsid w:val="001F60C9"/>
    <w:rsid w:val="00213CED"/>
    <w:rsid w:val="002172AB"/>
    <w:rsid w:val="00220BD4"/>
    <w:rsid w:val="0022735E"/>
    <w:rsid w:val="002334F1"/>
    <w:rsid w:val="00234A14"/>
    <w:rsid w:val="00241198"/>
    <w:rsid w:val="00264553"/>
    <w:rsid w:val="00266F2C"/>
    <w:rsid w:val="00270A3A"/>
    <w:rsid w:val="00276B5A"/>
    <w:rsid w:val="002831A2"/>
    <w:rsid w:val="00290DB2"/>
    <w:rsid w:val="002A10E2"/>
    <w:rsid w:val="002B54CE"/>
    <w:rsid w:val="002C2F97"/>
    <w:rsid w:val="002C7168"/>
    <w:rsid w:val="002D713D"/>
    <w:rsid w:val="002E0225"/>
    <w:rsid w:val="002E6390"/>
    <w:rsid w:val="002F6167"/>
    <w:rsid w:val="003066D7"/>
    <w:rsid w:val="00306C07"/>
    <w:rsid w:val="003124E7"/>
    <w:rsid w:val="00313D68"/>
    <w:rsid w:val="0032665D"/>
    <w:rsid w:val="00336550"/>
    <w:rsid w:val="00337997"/>
    <w:rsid w:val="00345242"/>
    <w:rsid w:val="0035596F"/>
    <w:rsid w:val="00361977"/>
    <w:rsid w:val="003660C9"/>
    <w:rsid w:val="003858AD"/>
    <w:rsid w:val="00386883"/>
    <w:rsid w:val="00387FB8"/>
    <w:rsid w:val="003A0235"/>
    <w:rsid w:val="003D00B9"/>
    <w:rsid w:val="003D3BEE"/>
    <w:rsid w:val="003F49AD"/>
    <w:rsid w:val="00400E15"/>
    <w:rsid w:val="004153B9"/>
    <w:rsid w:val="004165E0"/>
    <w:rsid w:val="004228A9"/>
    <w:rsid w:val="00423398"/>
    <w:rsid w:val="004241C4"/>
    <w:rsid w:val="004261AF"/>
    <w:rsid w:val="004317E5"/>
    <w:rsid w:val="00433FB1"/>
    <w:rsid w:val="0043538A"/>
    <w:rsid w:val="00437948"/>
    <w:rsid w:val="00444C85"/>
    <w:rsid w:val="00450439"/>
    <w:rsid w:val="004507BA"/>
    <w:rsid w:val="00450A72"/>
    <w:rsid w:val="00451C23"/>
    <w:rsid w:val="004523A1"/>
    <w:rsid w:val="004631AB"/>
    <w:rsid w:val="00471158"/>
    <w:rsid w:val="004765D5"/>
    <w:rsid w:val="00477168"/>
    <w:rsid w:val="00480236"/>
    <w:rsid w:val="00486DFF"/>
    <w:rsid w:val="004A16D0"/>
    <w:rsid w:val="004A178F"/>
    <w:rsid w:val="004B0CF4"/>
    <w:rsid w:val="004B3731"/>
    <w:rsid w:val="004B7EC2"/>
    <w:rsid w:val="004F13B7"/>
    <w:rsid w:val="004F2C78"/>
    <w:rsid w:val="004F3DBD"/>
    <w:rsid w:val="004F4802"/>
    <w:rsid w:val="00513D9D"/>
    <w:rsid w:val="00521CB2"/>
    <w:rsid w:val="00530E73"/>
    <w:rsid w:val="00534357"/>
    <w:rsid w:val="00534DD2"/>
    <w:rsid w:val="00537219"/>
    <w:rsid w:val="00567AE2"/>
    <w:rsid w:val="00586732"/>
    <w:rsid w:val="00586D97"/>
    <w:rsid w:val="00595D98"/>
    <w:rsid w:val="005A23B0"/>
    <w:rsid w:val="005B7838"/>
    <w:rsid w:val="005E0E8F"/>
    <w:rsid w:val="005E46D3"/>
    <w:rsid w:val="005F41BE"/>
    <w:rsid w:val="005F5716"/>
    <w:rsid w:val="00611FF4"/>
    <w:rsid w:val="00614863"/>
    <w:rsid w:val="00620900"/>
    <w:rsid w:val="00621EAF"/>
    <w:rsid w:val="00622C93"/>
    <w:rsid w:val="00633A38"/>
    <w:rsid w:val="00637C63"/>
    <w:rsid w:val="00655809"/>
    <w:rsid w:val="00665048"/>
    <w:rsid w:val="0067271D"/>
    <w:rsid w:val="006736D3"/>
    <w:rsid w:val="006A466E"/>
    <w:rsid w:val="006B27C7"/>
    <w:rsid w:val="006B5C01"/>
    <w:rsid w:val="006C0291"/>
    <w:rsid w:val="006C4C1F"/>
    <w:rsid w:val="006C677F"/>
    <w:rsid w:val="006C6F8B"/>
    <w:rsid w:val="006D2008"/>
    <w:rsid w:val="006D4016"/>
    <w:rsid w:val="006E41FD"/>
    <w:rsid w:val="007270C4"/>
    <w:rsid w:val="0073606B"/>
    <w:rsid w:val="007363BB"/>
    <w:rsid w:val="007371E8"/>
    <w:rsid w:val="007376C1"/>
    <w:rsid w:val="00743226"/>
    <w:rsid w:val="00747EA1"/>
    <w:rsid w:val="00761E96"/>
    <w:rsid w:val="007661A9"/>
    <w:rsid w:val="007735B5"/>
    <w:rsid w:val="00777B83"/>
    <w:rsid w:val="007942F1"/>
    <w:rsid w:val="00796782"/>
    <w:rsid w:val="007B1388"/>
    <w:rsid w:val="007B38FB"/>
    <w:rsid w:val="007B6CC5"/>
    <w:rsid w:val="007E1DBB"/>
    <w:rsid w:val="007E67E0"/>
    <w:rsid w:val="007F0830"/>
    <w:rsid w:val="007F702B"/>
    <w:rsid w:val="00800A59"/>
    <w:rsid w:val="0081384B"/>
    <w:rsid w:val="00825096"/>
    <w:rsid w:val="00831F30"/>
    <w:rsid w:val="00832608"/>
    <w:rsid w:val="00836FFC"/>
    <w:rsid w:val="00846E2C"/>
    <w:rsid w:val="008509BD"/>
    <w:rsid w:val="00856D0C"/>
    <w:rsid w:val="00862367"/>
    <w:rsid w:val="00866FFA"/>
    <w:rsid w:val="00875985"/>
    <w:rsid w:val="00877BFF"/>
    <w:rsid w:val="0088427F"/>
    <w:rsid w:val="008D6E98"/>
    <w:rsid w:val="008E5394"/>
    <w:rsid w:val="008E6CFA"/>
    <w:rsid w:val="008E7F96"/>
    <w:rsid w:val="008F2ABD"/>
    <w:rsid w:val="008F6E7C"/>
    <w:rsid w:val="008F6FB2"/>
    <w:rsid w:val="00907E65"/>
    <w:rsid w:val="009148CF"/>
    <w:rsid w:val="0092424D"/>
    <w:rsid w:val="00941FDB"/>
    <w:rsid w:val="00942103"/>
    <w:rsid w:val="00963247"/>
    <w:rsid w:val="009648D6"/>
    <w:rsid w:val="00970AC2"/>
    <w:rsid w:val="00987C24"/>
    <w:rsid w:val="009953C7"/>
    <w:rsid w:val="009A14A9"/>
    <w:rsid w:val="009A21AB"/>
    <w:rsid w:val="009B5D48"/>
    <w:rsid w:val="009B6A17"/>
    <w:rsid w:val="009C0755"/>
    <w:rsid w:val="009C0A5A"/>
    <w:rsid w:val="009C2C55"/>
    <w:rsid w:val="009C301F"/>
    <w:rsid w:val="009D71D1"/>
    <w:rsid w:val="009E148C"/>
    <w:rsid w:val="009F4172"/>
    <w:rsid w:val="009F4E46"/>
    <w:rsid w:val="00A03BCA"/>
    <w:rsid w:val="00A123E5"/>
    <w:rsid w:val="00A13BDE"/>
    <w:rsid w:val="00A16A95"/>
    <w:rsid w:val="00A2156B"/>
    <w:rsid w:val="00A2629D"/>
    <w:rsid w:val="00A27F66"/>
    <w:rsid w:val="00A63476"/>
    <w:rsid w:val="00A63B44"/>
    <w:rsid w:val="00A66FE4"/>
    <w:rsid w:val="00A70B6D"/>
    <w:rsid w:val="00A732BB"/>
    <w:rsid w:val="00A76CDB"/>
    <w:rsid w:val="00A816A4"/>
    <w:rsid w:val="00A91362"/>
    <w:rsid w:val="00AA1D48"/>
    <w:rsid w:val="00AA1E44"/>
    <w:rsid w:val="00AA61D8"/>
    <w:rsid w:val="00AB0A50"/>
    <w:rsid w:val="00AD05B2"/>
    <w:rsid w:val="00AE09E8"/>
    <w:rsid w:val="00AE40F3"/>
    <w:rsid w:val="00AE6742"/>
    <w:rsid w:val="00AF16D0"/>
    <w:rsid w:val="00B0045F"/>
    <w:rsid w:val="00B044FF"/>
    <w:rsid w:val="00B0479F"/>
    <w:rsid w:val="00B05A0F"/>
    <w:rsid w:val="00B067E9"/>
    <w:rsid w:val="00B148FC"/>
    <w:rsid w:val="00B205D1"/>
    <w:rsid w:val="00B20EA9"/>
    <w:rsid w:val="00B252CC"/>
    <w:rsid w:val="00B32153"/>
    <w:rsid w:val="00B6401E"/>
    <w:rsid w:val="00B66384"/>
    <w:rsid w:val="00B6741D"/>
    <w:rsid w:val="00B7561A"/>
    <w:rsid w:val="00B8047F"/>
    <w:rsid w:val="00B810E5"/>
    <w:rsid w:val="00B81DBC"/>
    <w:rsid w:val="00B8373D"/>
    <w:rsid w:val="00B91D08"/>
    <w:rsid w:val="00BB155A"/>
    <w:rsid w:val="00BB525B"/>
    <w:rsid w:val="00BC1383"/>
    <w:rsid w:val="00BC2A7B"/>
    <w:rsid w:val="00BC7697"/>
    <w:rsid w:val="00BD2A74"/>
    <w:rsid w:val="00BE08E4"/>
    <w:rsid w:val="00BE0B28"/>
    <w:rsid w:val="00BF5479"/>
    <w:rsid w:val="00BF7FE3"/>
    <w:rsid w:val="00C07E43"/>
    <w:rsid w:val="00C17F66"/>
    <w:rsid w:val="00C30B48"/>
    <w:rsid w:val="00C34D4A"/>
    <w:rsid w:val="00C44052"/>
    <w:rsid w:val="00C53B17"/>
    <w:rsid w:val="00C72190"/>
    <w:rsid w:val="00C72C45"/>
    <w:rsid w:val="00C80B44"/>
    <w:rsid w:val="00C83783"/>
    <w:rsid w:val="00C83B31"/>
    <w:rsid w:val="00CB568F"/>
    <w:rsid w:val="00CB6273"/>
    <w:rsid w:val="00CB68A1"/>
    <w:rsid w:val="00CB6B2C"/>
    <w:rsid w:val="00CC2D37"/>
    <w:rsid w:val="00CF59CA"/>
    <w:rsid w:val="00D05729"/>
    <w:rsid w:val="00D2000C"/>
    <w:rsid w:val="00D22343"/>
    <w:rsid w:val="00D40A79"/>
    <w:rsid w:val="00D54CAE"/>
    <w:rsid w:val="00D71EE0"/>
    <w:rsid w:val="00D75882"/>
    <w:rsid w:val="00D76E86"/>
    <w:rsid w:val="00D821F9"/>
    <w:rsid w:val="00D84008"/>
    <w:rsid w:val="00D84BA7"/>
    <w:rsid w:val="00D90B3E"/>
    <w:rsid w:val="00D93DD6"/>
    <w:rsid w:val="00DA2534"/>
    <w:rsid w:val="00DA4D3F"/>
    <w:rsid w:val="00DA655C"/>
    <w:rsid w:val="00DB56AB"/>
    <w:rsid w:val="00DC2AF2"/>
    <w:rsid w:val="00DD0D35"/>
    <w:rsid w:val="00DD2135"/>
    <w:rsid w:val="00DE2F82"/>
    <w:rsid w:val="00DF3082"/>
    <w:rsid w:val="00DF36F6"/>
    <w:rsid w:val="00DF4281"/>
    <w:rsid w:val="00E0059A"/>
    <w:rsid w:val="00E14D2C"/>
    <w:rsid w:val="00E1565B"/>
    <w:rsid w:val="00E21BC4"/>
    <w:rsid w:val="00E23B53"/>
    <w:rsid w:val="00E32ABC"/>
    <w:rsid w:val="00E40591"/>
    <w:rsid w:val="00E512EB"/>
    <w:rsid w:val="00E55D29"/>
    <w:rsid w:val="00E56B2D"/>
    <w:rsid w:val="00E94A3D"/>
    <w:rsid w:val="00E9554B"/>
    <w:rsid w:val="00E95A43"/>
    <w:rsid w:val="00EA1DBF"/>
    <w:rsid w:val="00EC0C3D"/>
    <w:rsid w:val="00ED206F"/>
    <w:rsid w:val="00ED2550"/>
    <w:rsid w:val="00ED281A"/>
    <w:rsid w:val="00ED2C32"/>
    <w:rsid w:val="00EE7FDF"/>
    <w:rsid w:val="00EF6232"/>
    <w:rsid w:val="00F2495A"/>
    <w:rsid w:val="00F33B4B"/>
    <w:rsid w:val="00F519C3"/>
    <w:rsid w:val="00F5547D"/>
    <w:rsid w:val="00F77714"/>
    <w:rsid w:val="00F91B49"/>
    <w:rsid w:val="00F943EE"/>
    <w:rsid w:val="00F94F07"/>
    <w:rsid w:val="00FA4EB1"/>
    <w:rsid w:val="00FB0280"/>
    <w:rsid w:val="00FB60A9"/>
    <w:rsid w:val="00FC7F29"/>
    <w:rsid w:val="00FD010D"/>
    <w:rsid w:val="00FD16D3"/>
    <w:rsid w:val="00FE2A8D"/>
    <w:rsid w:val="00FE2D9A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81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E14D2C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9">
    <w:name w:val="heading 9"/>
    <w:basedOn w:val="a"/>
    <w:next w:val="a"/>
    <w:link w:val="90"/>
    <w:qFormat/>
    <w:rsid w:val="00270A3A"/>
    <w:pPr>
      <w:keepNext/>
      <w:widowControl/>
      <w:tabs>
        <w:tab w:val="num" w:pos="0"/>
      </w:tabs>
      <w:outlineLvl w:val="8"/>
    </w:pPr>
    <w:rPr>
      <w:rFonts w:eastAsia="Times New Roman" w:cs="Times New Roman"/>
      <w:b/>
      <w:bCs/>
      <w:kern w:val="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5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77B83"/>
    <w:pPr>
      <w:spacing w:after="0" w:line="240" w:lineRule="auto"/>
    </w:pPr>
    <w:rPr>
      <w:rFonts w:ascii="Times New Roman" w:eastAsia="Times New Roman" w:hAnsi="Times New Roman" w:cs="Times New Roman"/>
      <w:bCs/>
      <w:caps/>
      <w:color w:val="000000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777B83"/>
    <w:pPr>
      <w:ind w:left="720"/>
      <w:contextualSpacing/>
    </w:pPr>
    <w:rPr>
      <w:rFonts w:cs="Mangal"/>
      <w:szCs w:val="21"/>
    </w:rPr>
  </w:style>
  <w:style w:type="paragraph" w:styleId="2">
    <w:name w:val="List Bullet 2"/>
    <w:basedOn w:val="a"/>
    <w:rsid w:val="00D40A79"/>
    <w:pPr>
      <w:widowControl/>
      <w:suppressAutoHyphens w:val="0"/>
      <w:overflowPunct w:val="0"/>
      <w:autoSpaceDE w:val="0"/>
      <w:autoSpaceDN w:val="0"/>
      <w:adjustRightInd w:val="0"/>
      <w:ind w:left="566" w:hanging="283"/>
      <w:jc w:val="both"/>
      <w:textAlignment w:val="baseline"/>
    </w:pPr>
    <w:rPr>
      <w:rFonts w:eastAsia="Calibri" w:cs="Times New Roman"/>
      <w:kern w:val="0"/>
      <w:szCs w:val="20"/>
      <w:lang w:eastAsia="ru-RU" w:bidi="ar-SA"/>
    </w:rPr>
  </w:style>
  <w:style w:type="paragraph" w:styleId="a5">
    <w:name w:val="Body Text"/>
    <w:basedOn w:val="a"/>
    <w:link w:val="a6"/>
    <w:rsid w:val="00106253"/>
    <w:pPr>
      <w:widowControl/>
      <w:suppressAutoHyphens w:val="0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customStyle="1" w:styleId="a6">
    <w:name w:val="Основной текст Знак"/>
    <w:basedOn w:val="a0"/>
    <w:link w:val="a5"/>
    <w:rsid w:val="001062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next w:val="a5"/>
    <w:link w:val="a8"/>
    <w:qFormat/>
    <w:rsid w:val="00D821F9"/>
    <w:pPr>
      <w:widowControl/>
      <w:spacing w:after="60"/>
      <w:jc w:val="center"/>
    </w:pPr>
    <w:rPr>
      <w:rFonts w:ascii="Arial" w:eastAsia="Times New Roman" w:hAnsi="Arial" w:cs="Times New Roman"/>
      <w:i/>
      <w:kern w:val="0"/>
      <w:lang w:eastAsia="ar-SA" w:bidi="ar-SA"/>
    </w:rPr>
  </w:style>
  <w:style w:type="character" w:customStyle="1" w:styleId="a8">
    <w:name w:val="Подзаголовок Знак"/>
    <w:basedOn w:val="a0"/>
    <w:link w:val="a7"/>
    <w:rsid w:val="00D821F9"/>
    <w:rPr>
      <w:rFonts w:ascii="Arial" w:eastAsia="Times New Roman" w:hAnsi="Arial" w:cs="Times New Roman"/>
      <w:i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unhideWhenUsed/>
    <w:rsid w:val="006C677F"/>
    <w:pPr>
      <w:spacing w:after="120"/>
      <w:ind w:left="283"/>
    </w:pPr>
    <w:rPr>
      <w:rFonts w:cs="Mangal"/>
      <w:szCs w:val="21"/>
    </w:rPr>
  </w:style>
  <w:style w:type="character" w:customStyle="1" w:styleId="aa">
    <w:name w:val="Основной текст с отступом Знак"/>
    <w:basedOn w:val="a0"/>
    <w:link w:val="a9"/>
    <w:uiPriority w:val="99"/>
    <w:rsid w:val="006C677F"/>
    <w:rPr>
      <w:rFonts w:ascii="Times New Roman" w:eastAsia="WenQuanYi Zen Hei" w:hAnsi="Times New Roman"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E1565B"/>
    <w:pPr>
      <w:widowControl/>
    </w:pPr>
    <w:rPr>
      <w:rFonts w:eastAsia="Times New Roman" w:cs="Times New Roman"/>
      <w:kern w:val="0"/>
      <w:lang w:eastAsia="ar-SA" w:bidi="ar-SA"/>
    </w:rPr>
  </w:style>
  <w:style w:type="character" w:customStyle="1" w:styleId="90">
    <w:name w:val="Заголовок 9 Знак"/>
    <w:basedOn w:val="a0"/>
    <w:link w:val="9"/>
    <w:rsid w:val="00270A3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14D2C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4523A1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4523A1"/>
    <w:rPr>
      <w:rFonts w:ascii="Tahoma" w:eastAsia="WenQuanYi Zen Hei" w:hAnsi="Tahoma" w:cs="Mangal"/>
      <w:kern w:val="1"/>
      <w:sz w:val="16"/>
      <w:szCs w:val="14"/>
      <w:lang w:eastAsia="hi-IN" w:bidi="hi-IN"/>
    </w:rPr>
  </w:style>
  <w:style w:type="table" w:styleId="ad">
    <w:name w:val="Table Grid"/>
    <w:basedOn w:val="a1"/>
    <w:uiPriority w:val="39"/>
    <w:rsid w:val="001077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3C685-ACB2-4B52-AF5D-75B34C0B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2026-08-24T13:13:00Z</cp:lastPrinted>
  <dcterms:created xsi:type="dcterms:W3CDTF">2025-08-26T08:12:00Z</dcterms:created>
  <dcterms:modified xsi:type="dcterms:W3CDTF">2026-08-24T13:22:00Z</dcterms:modified>
</cp:coreProperties>
</file>